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1775" w:rsidRPr="001A5177" w:rsidRDefault="00391775" w:rsidP="00391775">
      <w:pPr>
        <w:spacing w:line="360" w:lineRule="auto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noProof/>
          <w:sz w:val="24"/>
          <w:szCs w:val="24"/>
          <w:lang w:eastAsia="pt-BR"/>
        </w:rPr>
        <w:drawing>
          <wp:inline distT="0" distB="0" distL="0" distR="0">
            <wp:extent cx="1962150" cy="68580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1775" w:rsidRPr="001A5177" w:rsidRDefault="00391775" w:rsidP="00391775">
      <w:pPr>
        <w:spacing w:line="360" w:lineRule="auto"/>
        <w:jc w:val="center"/>
        <w:rPr>
          <w:rFonts w:ascii="Arial" w:eastAsiaTheme="minorEastAsia" w:hAnsi="Arial" w:cs="Arial"/>
          <w:b/>
          <w:sz w:val="24"/>
          <w:szCs w:val="24"/>
          <w:lang w:eastAsia="zh-CN"/>
        </w:rPr>
      </w:pPr>
      <w:r w:rsidRPr="001A5177">
        <w:rPr>
          <w:rFonts w:ascii="Arial" w:eastAsiaTheme="minorEastAsia" w:hAnsi="Arial" w:cs="Arial"/>
          <w:b/>
          <w:sz w:val="24"/>
          <w:szCs w:val="24"/>
          <w:lang w:eastAsia="zh-CN"/>
        </w:rPr>
        <w:t>SECRETARIA MUNICIPAL DE EDUCAÇÃO</w:t>
      </w:r>
    </w:p>
    <w:p w:rsidR="00391775" w:rsidRPr="001A5177" w:rsidRDefault="00391775" w:rsidP="00E33C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  <w:r w:rsidRPr="001A5177">
        <w:rPr>
          <w:rFonts w:ascii="Arial" w:eastAsia="SimSun" w:hAnsi="Arial" w:cs="Arial"/>
          <w:b/>
          <w:sz w:val="24"/>
          <w:szCs w:val="24"/>
          <w:lang w:eastAsia="pt-BR"/>
        </w:rPr>
        <w:t>ATIVIDADES COMPLEMENTARES DE ESTUDO – COVID 19</w:t>
      </w:r>
    </w:p>
    <w:p w:rsidR="00E33CEC" w:rsidRDefault="00E33CEC" w:rsidP="00E33C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sz w:val="24"/>
          <w:szCs w:val="24"/>
          <w:lang w:eastAsia="pt-BR"/>
        </w:rPr>
      </w:pPr>
    </w:p>
    <w:p w:rsidR="00806BE6" w:rsidRPr="00E33CEC" w:rsidRDefault="00806BE6" w:rsidP="00E33CEC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 w:rsidRPr="00E33CEC">
        <w:rPr>
          <w:rFonts w:ascii="Arial" w:eastAsia="SimSun" w:hAnsi="Arial" w:cs="Arial"/>
          <w:b/>
          <w:sz w:val="24"/>
          <w:szCs w:val="24"/>
          <w:lang w:eastAsia="pt-BR"/>
        </w:rPr>
        <w:t>CENTRO MUNICIPAL DE EDUCAÇÃO INFANTIL ZILDA ARNS</w:t>
      </w:r>
    </w:p>
    <w:p w:rsidR="00E33CEC" w:rsidRPr="00E33CEC" w:rsidRDefault="00E33CEC" w:rsidP="00E33CEC">
      <w:pPr>
        <w:shd w:val="clear" w:color="auto" w:fill="FFFFFF"/>
        <w:spacing w:after="330" w:line="240" w:lineRule="auto"/>
        <w:ind w:left="-567"/>
        <w:jc w:val="center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</w:p>
    <w:p w:rsidR="00E33CEC" w:rsidRDefault="00806BE6" w:rsidP="00E33CEC">
      <w:pPr>
        <w:shd w:val="clear" w:color="auto" w:fill="FFFFFF"/>
        <w:spacing w:after="330" w:line="240" w:lineRule="auto"/>
        <w:ind w:left="-567"/>
        <w:jc w:val="center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PROFESSORA: </w:t>
      </w:r>
      <w:r w:rsidRPr="00806BE6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>NUBIA PEREIRA DE MORAIS</w:t>
      </w:r>
    </w:p>
    <w:p w:rsidR="00806BE6" w:rsidRPr="00E33CEC" w:rsidRDefault="00806BE6" w:rsidP="00E33CEC">
      <w:pPr>
        <w:shd w:val="clear" w:color="auto" w:fill="FFFFFF"/>
        <w:spacing w:after="330" w:line="240" w:lineRule="auto"/>
        <w:ind w:left="-567"/>
        <w:jc w:val="center"/>
        <w:outlineLvl w:val="0"/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</w:pPr>
      <w:r w:rsidRPr="00291F53">
        <w:rPr>
          <w:rFonts w:ascii="Arial" w:eastAsia="SimSun" w:hAnsi="Arial" w:cs="Arial"/>
          <w:b/>
          <w:bCs/>
          <w:kern w:val="36"/>
          <w:sz w:val="24"/>
          <w:szCs w:val="24"/>
          <w:lang w:eastAsia="pt-BR"/>
        </w:rPr>
        <w:t xml:space="preserve">TURMA: </w:t>
      </w:r>
      <w:r w:rsidRPr="00291F53">
        <w:rPr>
          <w:rFonts w:ascii="Arial" w:eastAsia="SimSun" w:hAnsi="Arial" w:cs="Arial"/>
          <w:bCs/>
          <w:kern w:val="36"/>
          <w:sz w:val="24"/>
          <w:szCs w:val="24"/>
          <w:lang w:eastAsia="pt-BR"/>
        </w:rPr>
        <w:t xml:space="preserve">INFANTIL III </w:t>
      </w:r>
      <w:r w:rsidRPr="00291F53">
        <w:rPr>
          <w:rFonts w:ascii="Arial" w:hAnsi="Arial" w:cs="Arial"/>
          <w:sz w:val="24"/>
          <w:szCs w:val="24"/>
        </w:rPr>
        <w:t>CRIANÇAS BEM PEQUENAS (</w:t>
      </w:r>
      <w:proofErr w:type="gramStart"/>
      <w:r w:rsidRPr="00291F53">
        <w:rPr>
          <w:rFonts w:ascii="Arial" w:hAnsi="Arial" w:cs="Arial"/>
          <w:sz w:val="24"/>
          <w:szCs w:val="24"/>
        </w:rPr>
        <w:t>3</w:t>
      </w:r>
      <w:proofErr w:type="gramEnd"/>
      <w:r w:rsidRPr="00291F53">
        <w:rPr>
          <w:rFonts w:ascii="Arial" w:hAnsi="Arial" w:cs="Arial"/>
          <w:sz w:val="24"/>
          <w:szCs w:val="24"/>
        </w:rPr>
        <w:t xml:space="preserve"> ANOS)</w:t>
      </w:r>
    </w:p>
    <w:p w:rsidR="00806BE6" w:rsidRDefault="003221DE" w:rsidP="00E33CEC">
      <w:pPr>
        <w:spacing w:line="240" w:lineRule="auto"/>
        <w:ind w:left="-567" w:firstLineChars="550" w:firstLine="1325"/>
        <w:jc w:val="both"/>
        <w:rPr>
          <w:rFonts w:ascii="Arial" w:eastAsia="SimSun" w:hAnsi="Arial" w:cs="Arial"/>
          <w:b/>
          <w:sz w:val="24"/>
          <w:szCs w:val="24"/>
        </w:rPr>
      </w:pPr>
      <w:r>
        <w:rPr>
          <w:rFonts w:ascii="Arial" w:eastAsia="SimSun" w:hAnsi="Arial" w:cs="Arial"/>
          <w:b/>
          <w:sz w:val="24"/>
          <w:szCs w:val="24"/>
        </w:rPr>
        <w:t>PERÍODO DE REALIZAÇÃO: 17 A 28</w:t>
      </w:r>
      <w:r w:rsidR="00806BE6" w:rsidRPr="00291F53">
        <w:rPr>
          <w:rFonts w:ascii="Arial" w:eastAsia="SimSun" w:hAnsi="Arial" w:cs="Arial"/>
          <w:b/>
          <w:sz w:val="24"/>
          <w:szCs w:val="24"/>
        </w:rPr>
        <w:t xml:space="preserve"> DE AGOSTO </w:t>
      </w:r>
    </w:p>
    <w:p w:rsidR="00220E12" w:rsidRDefault="00220E12" w:rsidP="00806BE6">
      <w:pPr>
        <w:spacing w:line="360" w:lineRule="auto"/>
        <w:ind w:left="-567" w:firstLineChars="550" w:firstLine="1325"/>
        <w:jc w:val="both"/>
        <w:rPr>
          <w:rFonts w:ascii="Arial" w:eastAsia="SimSun" w:hAnsi="Arial" w:cs="Arial"/>
          <w:b/>
          <w:sz w:val="24"/>
          <w:szCs w:val="24"/>
        </w:rPr>
      </w:pPr>
    </w:p>
    <w:tbl>
      <w:tblPr>
        <w:tblStyle w:val="Tabelacomgrade"/>
        <w:tblW w:w="8468" w:type="dxa"/>
        <w:jc w:val="center"/>
        <w:tblLayout w:type="fixed"/>
        <w:tblLook w:val="04A0"/>
      </w:tblPr>
      <w:tblGrid>
        <w:gridCol w:w="8468"/>
      </w:tblGrid>
      <w:tr w:rsidR="00113D7B" w:rsidRPr="001A5177" w:rsidTr="00AC360A">
        <w:trPr>
          <w:trHeight w:val="3873"/>
          <w:jc w:val="center"/>
        </w:trPr>
        <w:tc>
          <w:tcPr>
            <w:tcW w:w="8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13D7B" w:rsidRPr="001A5177" w:rsidRDefault="00AC360A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Bons estudos</w:t>
            </w:r>
            <w:r w:rsidR="00463E90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.</w:t>
            </w:r>
          </w:p>
          <w:p w:rsidR="00113D7B" w:rsidRDefault="00A0644F" w:rsidP="00233980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A</w:t>
            </w:r>
            <w:r w:rsidR="00113D7B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 realização das atividades em casa é muito importante </w:t>
            </w: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para o aprendizado das crianças</w:t>
            </w:r>
            <w:r w:rsidR="00113D7B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, nesse momento de pandemia</w:t>
            </w: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, essa é uma alternativa utilizada para que elas aprendam mesmo fora do ambiente escolar, conto com a participação de todos nas atividades propostas para ess</w:t>
            </w:r>
            <w:r w:rsidR="008B57DF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e período de 17/08 a 28/08/2020.</w:t>
            </w:r>
          </w:p>
          <w:p w:rsidR="00113D7B" w:rsidRPr="001A5177" w:rsidRDefault="00113D7B" w:rsidP="00113D7B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 xml:space="preserve">Um beijo. </w:t>
            </w:r>
            <w:r w:rsidRPr="001A5177"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  <w:t>Professora Nubia</w:t>
            </w:r>
          </w:p>
          <w:p w:rsidR="00113D7B" w:rsidRPr="001A5177" w:rsidRDefault="00113D7B" w:rsidP="00A0644F">
            <w:pPr>
              <w:spacing w:line="360" w:lineRule="auto"/>
              <w:jc w:val="center"/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099301" cy="2299473"/>
                  <wp:effectExtent l="0" t="0" r="0" b="0"/>
                  <wp:docPr id="2" name="Imagem 2" descr="Abaixo-assinado · Pela valorização da educação infantil em BH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Abaixo-assinado · Pela valorização da educação infantil em BH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9301" cy="22994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Tabelacomgrade"/>
        <w:tblpPr w:leftFromText="142" w:rightFromText="142" w:horzAnchor="margin" w:tblpXSpec="center" w:tblpYSpec="top"/>
        <w:tblW w:w="9798" w:type="dxa"/>
        <w:tblLayout w:type="fixed"/>
        <w:tblLook w:val="04A0"/>
      </w:tblPr>
      <w:tblGrid>
        <w:gridCol w:w="1909"/>
        <w:gridCol w:w="7889"/>
      </w:tblGrid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O QUE VOCÊ VAI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113D7B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SEGUNDA-FEIRA 17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/08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276461" w:rsidRPr="001A5177" w:rsidRDefault="0027646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55739D" w:rsidRPr="00D34BC9" w:rsidRDefault="00D34BC9" w:rsidP="0055739D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MANIFESTAÇÕES FOLCLÓRICAS.</w:t>
            </w:r>
          </w:p>
          <w:p w:rsidR="00BE3195" w:rsidRPr="00D34BC9" w:rsidRDefault="00D34BC9" w:rsidP="00D34BC9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MANIFESTAÇÕES CULTURAIS.</w:t>
            </w:r>
          </w:p>
        </w:tc>
      </w:tr>
      <w:tr w:rsidR="00220E12" w:rsidRPr="001A5177" w:rsidTr="00220E1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20E12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20E12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20E12" w:rsidRPr="001A5177" w:rsidRDefault="00220E12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20E12" w:rsidRPr="001A5177" w:rsidRDefault="00220E1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4BC9" w:rsidRPr="00291F53" w:rsidRDefault="00220E12" w:rsidP="00D34BC9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="00D34BC9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D34BC9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gramEnd"/>
            <w:r w:rsidR="00D34BC9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ESCUTA, FALA, PENSAMENTO E IMAGINAÇÃO.</w:t>
            </w:r>
          </w:p>
          <w:p w:rsidR="00D34BC9" w:rsidRPr="00291F53" w:rsidRDefault="00D34BC9" w:rsidP="00D34BC9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(EI02EF01) DIALOGAR COM CRIANÇAS E ADULTOS, EXPRESSANDO SEUS DESEJOS, NECESSIDADES, SENTIMENTOS E OPINIÕES.</w:t>
            </w:r>
          </w:p>
          <w:p w:rsidR="00D34BC9" w:rsidRPr="00291F53" w:rsidRDefault="00D34BC9" w:rsidP="00D34BC9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AMPLIAR SEU VOCABULÁRIO POR MEIO DE MÚSICAS, NARRATIVAS, POEMAS, HISTÓRIAS, CONTOS, PARLENDAS, CONVERSAS E BRINCADEIRAS PARA DESENVOLVER SUA CAPACIDADE DE COMUNICAÇÃO.</w:t>
            </w:r>
          </w:p>
          <w:p w:rsidR="00220E12" w:rsidRPr="001A5177" w:rsidRDefault="00220E12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</w:tc>
      </w:tr>
      <w:tr w:rsidR="008B57DF" w:rsidRPr="001A5177" w:rsidTr="00220E1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7DF" w:rsidRPr="001A5177" w:rsidRDefault="008B57DF" w:rsidP="008B57D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8B57DF" w:rsidRPr="001A5177" w:rsidRDefault="008B57DF" w:rsidP="008B57D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8B57DF" w:rsidRPr="001A5177" w:rsidRDefault="008B57DF" w:rsidP="008B57D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8B57DF" w:rsidRPr="001A5177" w:rsidRDefault="008B57D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B57DF" w:rsidRDefault="002D09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PORQUE EXISTE O FOLCLORE?</w:t>
            </w:r>
            <w:r w:rsidR="00760668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</w:p>
          <w:p w:rsidR="00A90C71" w:rsidRPr="003E40E2" w:rsidRDefault="00A90C71" w:rsidP="00A90C71">
            <w:pPr>
              <w:spacing w:after="0" w:line="24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3E40E2">
              <w:rPr>
                <w:rFonts w:ascii="Arial" w:hAnsi="Arial" w:cs="Arial"/>
                <w:b/>
                <w:sz w:val="24"/>
                <w:szCs w:val="24"/>
              </w:rPr>
              <w:t>O que é Folclore? Podemos definir o folclore como um conjunto de mitos e lendas que as pessoas passam de geração para geração</w:t>
            </w:r>
            <w:r w:rsidRPr="003E40E2">
              <w:rPr>
                <w:rFonts w:ascii="Segoe UI" w:hAnsi="Segoe UI" w:cs="Segoe UI"/>
                <w:b/>
                <w:sz w:val="24"/>
                <w:szCs w:val="24"/>
                <w:shd w:val="clear" w:color="auto" w:fill="FFFFFF"/>
              </w:rPr>
              <w:t>. </w:t>
            </w:r>
          </w:p>
          <w:p w:rsidR="00AF6F9F" w:rsidRDefault="00760668" w:rsidP="00220E12">
            <w:pPr>
              <w:spacing w:after="0" w:line="360" w:lineRule="auto"/>
              <w:jc w:val="both"/>
            </w:pPr>
            <w:r w:rsidRPr="003E40E2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Colorir a ilustração dos personagens que fazem parte do folclore brasileiro.</w:t>
            </w:r>
            <w:r w:rsidR="003E40E2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r w:rsidR="00AF6F9F" w:rsidRPr="003E40E2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Desenvolvendo o conhecimento de culturas, aprendendo sobre as características dos personagens que compõe o folclore e fazendo uso de suportes tex</w:t>
            </w:r>
            <w:r w:rsidR="003E40E2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tuais e literários diferentes (</w:t>
            </w:r>
            <w:r w:rsidR="00AF6F9F" w:rsidRPr="003E40E2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lendas).</w:t>
            </w:r>
            <w:r w:rsidR="003E40E2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  <w:hyperlink r:id="rId10" w:history="1">
              <w:r w:rsidR="003E40E2">
                <w:rPr>
                  <w:rStyle w:val="Hyperlink"/>
                </w:rPr>
                <w:t>https://www.estudokids.com.br/folclore-brasileiro/</w:t>
              </w:r>
            </w:hyperlink>
          </w:p>
          <w:p w:rsidR="00C91F82" w:rsidRDefault="008B5DE2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hyperlink r:id="rId11" w:history="1">
              <w:r w:rsidR="00C91F82">
                <w:rPr>
                  <w:rStyle w:val="Hyperlink"/>
                </w:rPr>
                <w:t>https://www.estudokids.com.br/folclore-como-e-quando-se-iniciou-caracteristicas-e-no-brasil/</w:t>
              </w:r>
            </w:hyperlink>
          </w:p>
          <w:p w:rsidR="003E40E2" w:rsidRDefault="003E40E2" w:rsidP="003E40E2">
            <w:pPr>
              <w:spacing w:after="0" w:line="360" w:lineRule="auto"/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541722" cy="1924539"/>
                  <wp:effectExtent l="0" t="0" r="0" b="0"/>
                  <wp:docPr id="14" name="Imagem 14" descr="Folclore brasileir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olclore brasileir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724" cy="19283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3577" w:rsidRDefault="006871CE" w:rsidP="003E40E2">
            <w:pPr>
              <w:spacing w:after="0" w:line="360" w:lineRule="auto"/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noProof/>
                <w:lang w:eastAsia="pt-BR"/>
              </w:rPr>
              <w:lastRenderedPageBreak/>
              <w:drawing>
                <wp:inline distT="0" distB="0" distL="0" distR="0">
                  <wp:extent cx="2257379" cy="3204000"/>
                  <wp:effectExtent l="0" t="0" r="0" b="0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 cstate="print"/>
                          <a:srcRect l="5792" t="25880" r="72312" b="18844"/>
                          <a:stretch/>
                        </pic:blipFill>
                        <pic:spPr bwMode="auto">
                          <a:xfrm>
                            <a:off x="0" y="0"/>
                            <a:ext cx="2257379" cy="3204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177" w:rsidRPr="001A5177" w:rsidTr="00220E1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276461" w:rsidRPr="001A5177" w:rsidRDefault="00276461" w:rsidP="00220E12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Default="0027646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 18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/08</w:t>
            </w:r>
            <w:r w:rsidR="009356A8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2020</w:t>
            </w:r>
          </w:p>
          <w:p w:rsidR="0045602D" w:rsidRPr="001A5177" w:rsidRDefault="0027646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B441A7" w:rsidRPr="00291F53" w:rsidRDefault="00B441A7" w:rsidP="00B441A7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DIVERSIDADE MUSICAL DE VÁRIAS CULTURAS LOCAIS, REGIONAIS E GLOBAIS.</w:t>
            </w:r>
          </w:p>
          <w:p w:rsidR="00863119" w:rsidRPr="00291F53" w:rsidRDefault="00863119" w:rsidP="00863119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ESTILOS MUSICAIS DIVERSOS.</w:t>
            </w:r>
          </w:p>
          <w:p w:rsidR="0045602D" w:rsidRPr="001A5177" w:rsidRDefault="0045602D" w:rsidP="00220E1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Pr="001A5177" w:rsidRDefault="00A17266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17266" w:rsidRPr="001A5177" w:rsidRDefault="00A17266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1A5177" w:rsidRDefault="00536472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                           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8D" w:rsidRPr="00291F53" w:rsidRDefault="00336A5C" w:rsidP="0011608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11608D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gramEnd"/>
            <w:r w:rsidR="0011608D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TRAÇOS, SONS, CORES E FORMAS.</w:t>
            </w:r>
          </w:p>
          <w:p w:rsidR="0011608D" w:rsidRPr="00291F53" w:rsidRDefault="0011608D" w:rsidP="0011608D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(EI02TS03) UTILIZAR DIFERENTES FONTES SONORAS DISPONÍVEIS NO AMBIENTE EM BRINCADEIRAS CANTADAS, CANÇÕES, MÚSICAS E MELODIAS.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OUVIR E CANTAR MÚSICAS DE DIFERENTES RITMOS E MELODIAS E DE DIFERENTES CULTURAS.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BRINCADEIRAS CANTADAS DO FOLCLORE BRASILEIRO.</w:t>
            </w:r>
          </w:p>
          <w:p w:rsidR="0011608D" w:rsidRPr="00D34BC9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OUVIR POEMAS, PARLENDAS, TRAVA-LÍNGUAS E OUTROS GÊNEROS TEXTUAIS.</w:t>
            </w:r>
          </w:p>
          <w:p w:rsidR="00D34BC9" w:rsidRPr="00291F53" w:rsidRDefault="00D34BC9" w:rsidP="00D34BC9">
            <w:pPr>
              <w:spacing w:line="36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zh-CN"/>
              </w:rPr>
            </w:pPr>
            <w:r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 xml:space="preserve">CORPO, GESTOS E </w:t>
            </w:r>
            <w:r w:rsidR="00652FB8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MOVIMENTOS.</w:t>
            </w:r>
          </w:p>
          <w:p w:rsidR="00D34BC9" w:rsidRPr="00291F53" w:rsidRDefault="00D34BC9" w:rsidP="00D34BC9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(EI02CG01) APROPRIAR-SE DE GESTOS E MOVIMENTOS DE SUA </w:t>
            </w: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lastRenderedPageBreak/>
              <w:t>CULTURA NO CUIDADO DE SI E NOS JOGOS E BRINCADEIRAS.</w:t>
            </w:r>
          </w:p>
          <w:p w:rsidR="00D34BC9" w:rsidRPr="00291F53" w:rsidRDefault="00D34BC9" w:rsidP="00D34BC9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VIVENCIAR, EXPLORAR E VALORIZAR A ESCUTA DE DIFERENTES ESTILOS DE MÚSICA</w:t>
            </w:r>
            <w:r w:rsidR="00652FB8"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 DANÇA</w:t>
            </w: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 E OUTRAS EXPRESSÕES DA CULTURA CORPORAL.</w:t>
            </w:r>
          </w:p>
          <w:p w:rsidR="00D34BC9" w:rsidRPr="00291F53" w:rsidRDefault="00D34BC9" w:rsidP="00D34BC9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BRINCADEIRAS COM CANTIGAS, RIMAS, LENDAS, PARLENDAS OU OUTRAS SITUAÇÕES QUE ENVOLVAM MOVIMENTOS CORPORAIS.</w:t>
            </w:r>
          </w:p>
          <w:p w:rsidR="00D34BC9" w:rsidRPr="00291F53" w:rsidRDefault="00D34BC9" w:rsidP="00D34BC9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CANTAR CANÇÕES IMITANDO OS GESTOS OU SEGUIR RITMOS DIFERENTES DE MÚSICAS COM MOVIMENTOS CORPORAIS.</w:t>
            </w:r>
          </w:p>
          <w:p w:rsidR="005B1786" w:rsidRPr="00D34BC9" w:rsidRDefault="00D34BC9" w:rsidP="00D34BC9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CONHECER OS OBJETOS, MATERIAIS, EXPRESSÕES CULTURAIS CORPORAIS, DANÇAS, MÚSICAS E BRINCADEIRAS QUE SÃO TÍPICAS DE SUA REGIÃO, DE SUA CULTURA.</w:t>
            </w:r>
          </w:p>
          <w:p w:rsidR="00E95FE4" w:rsidRPr="001A5177" w:rsidRDefault="00E95FE4" w:rsidP="00220E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Pr="001A5177" w:rsidRDefault="00D517F8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517F8" w:rsidRPr="001A5177" w:rsidRDefault="00D517F8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191AE4" w:rsidRPr="001A5177" w:rsidRDefault="00191AE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191AE4" w:rsidRPr="001A5177" w:rsidRDefault="00191AE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191AE4" w:rsidRPr="001A5177" w:rsidRDefault="00191AE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191AE4" w:rsidRPr="001A5177" w:rsidRDefault="00191AE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5FF9" w:rsidRDefault="002D094F" w:rsidP="00220E12">
            <w:pPr>
              <w:jc w:val="both"/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</w:pPr>
            <w:r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  <w:t>LENDA</w:t>
            </w:r>
            <w:r w:rsidR="001A08E2"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  <w:t>/MÚSICA</w:t>
            </w:r>
            <w:r>
              <w:rPr>
                <w:rFonts w:ascii="Arial" w:hAnsi="Arial" w:cs="Arial"/>
                <w:b/>
                <w:sz w:val="24"/>
                <w:szCs w:val="24"/>
                <w:shd w:val="clear" w:color="auto" w:fill="F9F9F9"/>
              </w:rPr>
              <w:t xml:space="preserve"> – Saci Pererê</w:t>
            </w:r>
          </w:p>
          <w:p w:rsidR="002D094F" w:rsidRPr="002D094F" w:rsidRDefault="002D094F" w:rsidP="002D09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094F">
              <w:rPr>
                <w:rFonts w:ascii="Arial" w:hAnsi="Arial" w:cs="Arial"/>
                <w:sz w:val="24"/>
                <w:szCs w:val="24"/>
              </w:rPr>
              <w:t>Turma do Folclore: Conheça a história do Saci Pererê, este personagem danadinho e peralta da Turma do Folclore, que adora brincar na floresta com seus amigos Curupira, Iara e Caipora do Folclore Brasileiro.</w:t>
            </w:r>
          </w:p>
          <w:p w:rsidR="002D094F" w:rsidRDefault="002D094F" w:rsidP="002D094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D094F">
              <w:rPr>
                <w:rFonts w:ascii="Arial" w:hAnsi="Arial" w:cs="Arial"/>
                <w:sz w:val="24"/>
                <w:szCs w:val="24"/>
              </w:rPr>
              <w:t>Atividade colar um pedaço de tecido ou papel vermelho formando o gorro do Saci Pererê.</w:t>
            </w:r>
            <w:r w:rsidR="00D34BC9">
              <w:rPr>
                <w:rFonts w:ascii="Arial" w:hAnsi="Arial" w:cs="Arial"/>
                <w:sz w:val="24"/>
                <w:szCs w:val="24"/>
              </w:rPr>
              <w:t xml:space="preserve"> </w:t>
            </w:r>
            <w:hyperlink r:id="rId14" w:history="1">
              <w:r w:rsidR="00D34BC9">
                <w:rPr>
                  <w:rStyle w:val="Hyperlink"/>
                </w:rPr>
                <w:t>https://www.youtube.com/watch?v=ljTSqTkaseA</w:t>
              </w:r>
            </w:hyperlink>
          </w:p>
          <w:p w:rsidR="009D1997" w:rsidRPr="00D34BC9" w:rsidRDefault="000E4185" w:rsidP="00D34BC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  <w:lang w:eastAsia="pt-BR"/>
              </w:rPr>
              <w:drawing>
                <wp:inline distT="0" distB="0" distL="0" distR="0">
                  <wp:extent cx="2394489" cy="2786134"/>
                  <wp:effectExtent l="0" t="0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CI.pn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6190" cy="27881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hyperlink r:id="rId16" w:history="1">
              <w:r w:rsidR="002D094F">
                <w:rPr>
                  <w:rStyle w:val="Hyperlink"/>
                </w:rPr>
                <w:t>https://www.youtube.com/watch?v=um1WHr1ejow</w:t>
              </w:r>
            </w:hyperlink>
            <w:r w:rsidR="00D34BC9" w:rsidRPr="00D34BC9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 –FEIRA 19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/08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</w:p>
          <w:p w:rsidR="0045602D" w:rsidRPr="001A5177" w:rsidRDefault="00276461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B441A7" w:rsidRPr="00291F53" w:rsidRDefault="005063E1" w:rsidP="00B441A7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.</w:t>
            </w:r>
            <w:r w:rsidR="00B441A7"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 DIVERSIDADE MUSICAL DE VÁRIAS CULTURAS LOCAIS, REGIONAIS E GLOBAIS.</w:t>
            </w:r>
          </w:p>
          <w:p w:rsidR="00863119" w:rsidRPr="00291F53" w:rsidRDefault="00863119" w:rsidP="00863119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ESTILOS MUSICAIS DIVERSOS.</w:t>
            </w:r>
          </w:p>
          <w:p w:rsidR="0085101D" w:rsidRPr="001A5177" w:rsidRDefault="0085101D" w:rsidP="00220E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17CAD" w:rsidRPr="001A5177" w:rsidRDefault="00276461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217CAD" w:rsidRPr="001A5177" w:rsidRDefault="00217CAD" w:rsidP="00220E1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276461" w:rsidRPr="001A5177" w:rsidRDefault="00276461" w:rsidP="00220E1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8D" w:rsidRPr="00291F53" w:rsidRDefault="00276461" w:rsidP="0011608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proofErr w:type="gramStart"/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="0011608D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proofErr w:type="gramEnd"/>
            <w:r w:rsidR="0011608D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TRAÇOS, SONS, CORES E FORMAS.</w:t>
            </w:r>
          </w:p>
          <w:p w:rsidR="0011608D" w:rsidRPr="00291F53" w:rsidRDefault="0011608D" w:rsidP="0011608D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(EI02TS03) UTILIZAR DIFERENTES FONTES SONORAS DISPONÍVEIS NO AMBIENTE EM BRINCADEIRAS CANTADAS, CANÇÕES, MÚSICAS E MELODIAS.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OUVIR E CANTAR MÚSICAS DE DIFERENTES RITMOS E MELODIAS E DE DIFERENTES CULTURAS.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BRINCADEIRAS CANTADAS DO FOLCLORE BRASILEIRO.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CONHECER OBJETOS, CANÇÕES, INSTRUMENTOS OU MANIFESTAÇÕES CULTURAIS QUE SÃO TÍPICAS DE SUA CULTURA, REGIÃO OU DE OUTRAS CULTURAS.</w:t>
            </w:r>
          </w:p>
          <w:p w:rsidR="0011608D" w:rsidRPr="0011608D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OUVIR POEMAS, PARLENDAS, TRAVA-LÍNGUAS E OUTROS GÊNEROS TEXTUAIS.</w:t>
            </w:r>
          </w:p>
          <w:p w:rsidR="0011608D" w:rsidRPr="00291F53" w:rsidRDefault="0011608D" w:rsidP="0011608D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ESCUTA, FALA, PENSAMENTO E IMAGINAÇÃO.</w:t>
            </w:r>
          </w:p>
          <w:p w:rsidR="0011608D" w:rsidRPr="00291F53" w:rsidRDefault="0011608D" w:rsidP="0011608D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(EI02EF01) DIALOGAR COM CRIANÇAS E ADULTOS, EXPRESSANDO SEUS DESEJOS, NECESSIDADES, SENTIMENTOS E OPINIÕES.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AMPLIAR SEU VOCABULÁRIO POR MEIO DE MÚSICAS, NARRATIVAS, POEMAS, HISTÓRIAS, CONTOS, PARLENDAS, CONVERSAS E BRINCADEIRAS PARA DESENVOLVER SUA CAPACIDADE DE COMUNICAÇÃO.</w:t>
            </w:r>
          </w:p>
          <w:p w:rsidR="00510F33" w:rsidRDefault="00510F33" w:rsidP="00220E12">
            <w:pPr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  <w:lang w:eastAsia="zh-CN"/>
              </w:rPr>
            </w:pPr>
          </w:p>
          <w:p w:rsidR="00D34BC9" w:rsidRPr="001A5177" w:rsidRDefault="00D34BC9" w:rsidP="00220E1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17F8" w:rsidRPr="001A5177" w:rsidRDefault="00D517F8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D14B2C" w:rsidRPr="001A5177" w:rsidRDefault="00D14B2C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A7A56" w:rsidRPr="002A7A56" w:rsidRDefault="002A7A56" w:rsidP="002A7A56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2A7A56">
              <w:rPr>
                <w:rFonts w:ascii="Arial" w:hAnsi="Arial" w:cs="Arial"/>
                <w:b/>
                <w:sz w:val="24"/>
                <w:szCs w:val="24"/>
              </w:rPr>
              <w:t xml:space="preserve">LENDA- </w:t>
            </w:r>
            <w:r w:rsidR="00652FB8">
              <w:rPr>
                <w:rFonts w:ascii="Arial" w:hAnsi="Arial" w:cs="Arial"/>
                <w:b/>
                <w:sz w:val="24"/>
                <w:szCs w:val="24"/>
              </w:rPr>
              <w:t>MÚSICA:</w:t>
            </w:r>
            <w:r w:rsidR="002E0BF0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2A7A56">
              <w:rPr>
                <w:rFonts w:ascii="Arial" w:hAnsi="Arial" w:cs="Arial"/>
                <w:b/>
                <w:sz w:val="24"/>
                <w:szCs w:val="24"/>
              </w:rPr>
              <w:t>IARA</w:t>
            </w:r>
          </w:p>
          <w:p w:rsidR="001A08E2" w:rsidRDefault="002A7A56" w:rsidP="002A7A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Uma</w:t>
            </w:r>
            <w:r w:rsidRPr="002A7A56">
              <w:rPr>
                <w:rFonts w:ascii="Arial" w:hAnsi="Arial" w:cs="Arial"/>
                <w:sz w:val="24"/>
                <w:szCs w:val="24"/>
              </w:rPr>
              <w:t xml:space="preserve"> linda Sereia do Folclore Brasileiro, que além de ser muito vaidosa, cuida das águas dos nossos rios e adora cantar </w:t>
            </w:r>
            <w:r>
              <w:rPr>
                <w:rFonts w:ascii="Arial" w:hAnsi="Arial" w:cs="Arial"/>
                <w:sz w:val="24"/>
                <w:szCs w:val="24"/>
              </w:rPr>
              <w:t>para os seus amigos da Floresta, ela se chama Iara.</w:t>
            </w:r>
          </w:p>
          <w:p w:rsidR="002A7A56" w:rsidRDefault="002A7A56" w:rsidP="002A7A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Colorir a sereia e recortar o rosto de revista, finalizar com colagem.</w:t>
            </w:r>
          </w:p>
          <w:p w:rsidR="002A7A56" w:rsidRDefault="008B5DE2" w:rsidP="002A7A56">
            <w:pPr>
              <w:jc w:val="both"/>
            </w:pPr>
            <w:hyperlink r:id="rId17" w:history="1">
              <w:r w:rsidR="002A7A56">
                <w:rPr>
                  <w:rStyle w:val="Hyperlink"/>
                </w:rPr>
                <w:t>https://www.youtube.com/watch?v=gDEnVgMcJDA</w:t>
              </w:r>
            </w:hyperlink>
          </w:p>
          <w:p w:rsidR="002E0BF0" w:rsidRDefault="008B5DE2" w:rsidP="002A7A56">
            <w:pPr>
              <w:jc w:val="both"/>
            </w:pPr>
            <w:hyperlink r:id="rId18" w:history="1">
              <w:r w:rsidR="002E0BF0">
                <w:rPr>
                  <w:rStyle w:val="Hyperlink"/>
                </w:rPr>
                <w:t>https://www.youtube.com/watch?v=LQu5pUipxPY</w:t>
              </w:r>
            </w:hyperlink>
          </w:p>
          <w:p w:rsidR="002E0BF0" w:rsidRPr="001A5177" w:rsidRDefault="002E0BF0" w:rsidP="002E0BF0">
            <w:pPr>
              <w:jc w:val="center"/>
              <w:rPr>
                <w:rFonts w:eastAsiaTheme="minorEastAsia"/>
                <w:b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952428" cy="3936570"/>
                  <wp:effectExtent l="0" t="0" r="0" b="0"/>
                  <wp:docPr id="7" name="Imagem 7" descr="DANI EDUCAR: folclo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ANI EDUCAR: folclo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935" cy="39385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853EF4" w:rsidRPr="001A5177" w:rsidRDefault="00853EF4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276461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71CE" w:rsidRPr="001A5177" w:rsidRDefault="003C71CE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276461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QUINTA–FEIRA 20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/08</w:t>
            </w:r>
            <w:r w:rsidR="00276461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/2020</w:t>
            </w:r>
            <w:r w:rsidR="00A17266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</w:t>
            </w:r>
          </w:p>
          <w:p w:rsidR="0045602D" w:rsidRPr="001A5177" w:rsidRDefault="00A17266" w:rsidP="00220E1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2330C0" w:rsidRPr="001A5177" w:rsidRDefault="002330C0" w:rsidP="00220E1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B441A7" w:rsidRPr="00291F53" w:rsidRDefault="002D71C7" w:rsidP="00B441A7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B441A7"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 DIVERSIDADE MUSICAL DE VÁRIAS CULTURAS LOCAIS, REGIONAIS E GLOBAIS.</w:t>
            </w:r>
          </w:p>
          <w:p w:rsidR="00863119" w:rsidRPr="00291F53" w:rsidRDefault="00863119" w:rsidP="00863119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ESTILOS MUSICAIS DIVERSOS.</w:t>
            </w:r>
          </w:p>
          <w:p w:rsidR="00A17266" w:rsidRPr="001A5177" w:rsidRDefault="00A17266" w:rsidP="00220E1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DOS?</w:t>
            </w:r>
          </w:p>
          <w:p w:rsidR="00F22D04" w:rsidRPr="001A5177" w:rsidRDefault="00F22D04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8D" w:rsidRPr="00291F53" w:rsidRDefault="00276461" w:rsidP="0011608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lastRenderedPageBreak/>
              <w:t>CAMPOS DE EXPERIÊNCIA:</w:t>
            </w:r>
            <w:r w:rsidR="00652FB8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11608D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TRAÇOS, SONS, CORES E FORMAS.</w:t>
            </w:r>
          </w:p>
          <w:p w:rsidR="0011608D" w:rsidRPr="00291F53" w:rsidRDefault="0011608D" w:rsidP="0011608D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(EI02TS03) UTILIZAR DIFERENTES FONTES SONORAS DISPONÍVEIS NO AMBIENTE EM BRINCADEIRAS CANTADAS, </w:t>
            </w: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lastRenderedPageBreak/>
              <w:t>CANÇÕES, MÚSICAS E MELODIAS.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OUVIR E CANTAR MÚSICAS DE DIFERENTES RITMOS E MELODIAS E DE DIFERENTES CULTURAS.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BRINCADEIRAS CANTADAS DO FOLCLORE BRASILEIRO.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CONHECER OBJETOS, CANÇÕES, INSTRUMENTOS OU MANIFESTAÇÕES CULTURAIS QUE SÃO TÍPICAS DE SUA CULTURA, REGIÃO OU DE OUTRAS CULTURAS.</w:t>
            </w:r>
          </w:p>
          <w:p w:rsidR="0011608D" w:rsidRPr="0011608D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OUVIR POEMAS, PARLENDAS, TRAVA-LÍNGUAS E OUTROS GÊNEROS TEXTUAIS.</w:t>
            </w:r>
          </w:p>
          <w:p w:rsidR="0011608D" w:rsidRPr="00291F53" w:rsidRDefault="0011608D" w:rsidP="0011608D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ESCUTA, FALA, PENSAMENTO E IMAGINAÇÃO.</w:t>
            </w:r>
          </w:p>
          <w:p w:rsidR="0011608D" w:rsidRPr="00291F53" w:rsidRDefault="0011608D" w:rsidP="0011608D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(EI02EF01) DIALOGAR COM CRIANÇAS E ADULTOS, EXPRESSANDO SEUS DESEJOS, NECESSIDADES, SENTIMENTOS E OPINIÕES.</w:t>
            </w:r>
          </w:p>
          <w:p w:rsidR="00A748DA" w:rsidRPr="00D34BC9" w:rsidRDefault="0011608D" w:rsidP="00D34BC9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AMPLIAR SEU VOCABULÁRIO POR MEIO DE MÚSICAS, NARRATIVAS, POEMAS, HISTÓRIAS, CONTOS, PARLENDAS, CONVERSAS E BRINCADEIRAS PARA DESENVOLVER SUA CAPACIDADE DE COMUNICAÇÃO.</w:t>
            </w: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0F33" w:rsidRPr="001A5177" w:rsidRDefault="00510F3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276461" w:rsidRPr="001A5177" w:rsidRDefault="00276461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276461" w:rsidRPr="001A5177" w:rsidRDefault="00276461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12F6D" w:rsidRPr="00912F6D" w:rsidRDefault="00912F6D" w:rsidP="00220E12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LENDA </w:t>
            </w:r>
            <w:r w:rsidR="00BF3E23">
              <w:rPr>
                <w:rFonts w:ascii="Arial" w:hAnsi="Arial" w:cs="Arial"/>
                <w:b/>
                <w:sz w:val="24"/>
              </w:rPr>
              <w:t>/</w:t>
            </w:r>
            <w:r>
              <w:rPr>
                <w:rFonts w:ascii="Arial" w:hAnsi="Arial" w:cs="Arial"/>
                <w:b/>
                <w:sz w:val="24"/>
              </w:rPr>
              <w:t>MÚSICA</w:t>
            </w:r>
            <w:r w:rsidRPr="00912F6D">
              <w:rPr>
                <w:rFonts w:ascii="Arial" w:hAnsi="Arial" w:cs="Arial"/>
                <w:b/>
                <w:sz w:val="24"/>
              </w:rPr>
              <w:t xml:space="preserve"> DA CUCA</w:t>
            </w:r>
          </w:p>
          <w:p w:rsidR="00912F6D" w:rsidRDefault="00912F6D" w:rsidP="00220E12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Personagem do Folclore Brasileiro que ensina sobre magia e feitiços.</w:t>
            </w:r>
          </w:p>
          <w:p w:rsidR="00D34BC9" w:rsidRDefault="00BC1A73" w:rsidP="00D34BC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Após ouvir a história colorir o quebra cabeça que será recortado por um adulto, após montar com </w:t>
            </w:r>
            <w:r w:rsidR="00652FB8">
              <w:rPr>
                <w:rFonts w:ascii="Arial" w:hAnsi="Arial" w:cs="Arial"/>
                <w:sz w:val="24"/>
              </w:rPr>
              <w:t>atenção.</w:t>
            </w:r>
            <w:r w:rsidR="00D34BC9">
              <w:rPr>
                <w:rFonts w:ascii="Arial" w:hAnsi="Arial" w:cs="Arial"/>
                <w:sz w:val="24"/>
              </w:rPr>
              <w:t xml:space="preserve"> </w:t>
            </w:r>
            <w:hyperlink r:id="rId20" w:history="1">
              <w:r w:rsidR="00D34BC9">
                <w:rPr>
                  <w:rStyle w:val="Hyperlink"/>
                </w:rPr>
                <w:t>https://www.youtube.com/watch?v=9eLv1r6Fgsc</w:t>
              </w:r>
            </w:hyperlink>
          </w:p>
          <w:p w:rsidR="00912F6D" w:rsidRDefault="00912F6D" w:rsidP="00220E12">
            <w:pPr>
              <w:jc w:val="both"/>
              <w:rPr>
                <w:rFonts w:ascii="Arial" w:hAnsi="Arial" w:cs="Arial"/>
                <w:sz w:val="24"/>
              </w:rPr>
            </w:pPr>
          </w:p>
          <w:p w:rsidR="00D34BC9" w:rsidRPr="00D34BC9" w:rsidRDefault="00912F6D" w:rsidP="00D34BC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1208868" cy="1473587"/>
                  <wp:effectExtent l="0" t="0" r="0" b="0"/>
                  <wp:docPr id="8" name="Imagem 8" descr="Pin em Atividades Jd 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n em Atividades Jd 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1188" cy="147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C3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3665C3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137EA" w:rsidRPr="001A5177" w:rsidRDefault="003665C3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65C3" w:rsidRPr="001A5177" w:rsidRDefault="003665C3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17266" w:rsidRPr="001A5177" w:rsidRDefault="00652FB8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</w:t>
            </w: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A-FEIRA</w:t>
            </w:r>
            <w:r w:rsidR="00A0644F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21</w:t>
            </w:r>
            <w:r w:rsidR="003A6B1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</w:t>
            </w:r>
            <w:r w:rsidR="00D1633A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08</w:t>
            </w:r>
            <w:r w:rsidR="00A17266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/2020 </w:t>
            </w:r>
          </w:p>
          <w:p w:rsidR="00A17266" w:rsidRPr="001A5177" w:rsidRDefault="00A17266" w:rsidP="00220E1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55739D" w:rsidRPr="00291F53" w:rsidRDefault="0055739D" w:rsidP="0055739D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hAnsi="Arial" w:cs="Arial"/>
                <w:sz w:val="24"/>
                <w:szCs w:val="24"/>
                <w:lang w:eastAsia="zh-CN"/>
              </w:rPr>
            </w:pPr>
            <w:r w:rsidRPr="00291F53">
              <w:rPr>
                <w:rFonts w:ascii="Arial" w:hAnsi="Arial" w:cs="Arial"/>
                <w:sz w:val="24"/>
                <w:szCs w:val="24"/>
                <w:lang w:eastAsia="zh-CN"/>
              </w:rPr>
              <w:t>REGRAS DE JOGOS E BRINCADEIRAS.</w:t>
            </w:r>
          </w:p>
          <w:p w:rsidR="0055739D" w:rsidRPr="00291F53" w:rsidRDefault="0055739D" w:rsidP="0055739D">
            <w:pPr>
              <w:tabs>
                <w:tab w:val="left" w:pos="420"/>
              </w:tabs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hAnsi="Arial" w:cs="Arial"/>
                <w:sz w:val="24"/>
                <w:szCs w:val="24"/>
              </w:rPr>
              <w:t>●</w:t>
            </w:r>
            <w:r w:rsidR="00652FB8">
              <w:rPr>
                <w:rFonts w:ascii="Arial" w:hAnsi="Arial" w:cs="Arial"/>
                <w:sz w:val="24"/>
                <w:szCs w:val="24"/>
              </w:rPr>
              <w:t xml:space="preserve">    </w:t>
            </w:r>
            <w:r w:rsidR="00652FB8" w:rsidRPr="00291F53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MANIFESTAÇÕES CULTURAIS.</w:t>
            </w:r>
          </w:p>
          <w:p w:rsidR="0055739D" w:rsidRPr="00291F53" w:rsidRDefault="0055739D" w:rsidP="0055739D">
            <w:pPr>
              <w:tabs>
                <w:tab w:val="left" w:pos="420"/>
              </w:tabs>
              <w:spacing w:line="240" w:lineRule="auto"/>
              <w:ind w:left="480" w:hangingChars="200" w:hanging="480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hAnsi="Arial" w:cs="Arial"/>
                <w:sz w:val="24"/>
                <w:szCs w:val="24"/>
              </w:rPr>
              <w:t xml:space="preserve">●   </w:t>
            </w: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SEU CORPO, SUAS POSSIBILIDADES MOTORAS, SENSORIAIS  E EXPRESSIVAS.</w:t>
            </w:r>
          </w:p>
          <w:p w:rsidR="00A40F95" w:rsidRPr="001A5177" w:rsidRDefault="00A40F95" w:rsidP="00220E1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17266" w:rsidRPr="001A5177" w:rsidRDefault="00A17266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17266" w:rsidRPr="001A5177" w:rsidRDefault="00A17266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330C0" w:rsidRDefault="00A17266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</w:t>
            </w:r>
            <w:r w:rsidR="00113D7B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:</w:t>
            </w:r>
            <w:r w:rsidR="00336C94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O EU, O OUTRO E</w:t>
            </w:r>
            <w:r w:rsidR="00652FB8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="00336C94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O </w:t>
            </w:r>
            <w:r w:rsidR="00652FB8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NÓS.</w:t>
            </w:r>
          </w:p>
          <w:p w:rsidR="00336C94" w:rsidRPr="00291F53" w:rsidRDefault="00336C94" w:rsidP="00336C94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(EI02EO06) RESPEITAR REGRAS BÁSICAS DE CONVÍVIO SOCIAL NAS INTERAÇÕES E BRINCADEIRAS.</w:t>
            </w:r>
          </w:p>
          <w:p w:rsidR="00336C94" w:rsidRPr="00D34BC9" w:rsidRDefault="00336C94" w:rsidP="00336C94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BRINCADEIRAS QUE ESTIMULEM A RELAÇÃO ENTRE O ADULTO/CRIANÇA E CRIANÇA/CRIANÇA.</w:t>
            </w:r>
          </w:p>
          <w:p w:rsidR="00D34BC9" w:rsidRPr="00D34BC9" w:rsidRDefault="00652FB8" w:rsidP="00D34BC9">
            <w:pPr>
              <w:tabs>
                <w:tab w:val="left" w:pos="42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D34BC9">
              <w:rPr>
                <w:rFonts w:ascii="Arial" w:eastAsia="Arial" w:hAnsi="Arial" w:cs="Arial"/>
                <w:b/>
                <w:sz w:val="24"/>
                <w:szCs w:val="24"/>
                <w:shd w:val="clear" w:color="auto" w:fill="FFFFFF"/>
              </w:rPr>
              <w:t>CORPO,</w:t>
            </w:r>
            <w:r w:rsidR="00D34BC9" w:rsidRPr="00D34BC9">
              <w:rPr>
                <w:rFonts w:ascii="Arial" w:eastAsia="Arial" w:hAnsi="Arial" w:cs="Arial"/>
                <w:b/>
                <w:sz w:val="24"/>
                <w:szCs w:val="24"/>
                <w:shd w:val="clear" w:color="auto" w:fill="FFFFFF"/>
              </w:rPr>
              <w:t xml:space="preserve"> GESTOS E MOVIMENTOS:</w:t>
            </w:r>
          </w:p>
          <w:p w:rsidR="00D34BC9" w:rsidRPr="00291F53" w:rsidRDefault="00D34BC9" w:rsidP="00D34BC9">
            <w:pPr>
              <w:spacing w:after="0"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(EI02CG02) DESLOCAR SEU CORPO NO ESPAÇO, ORIENTANDO-SE POR NOÇÕES COMO EM FRENTE, ATRÁS, NO ALTO, EMBAIXO, DENTRO, FORA ETC., AO SE ENVOLVER EM BRINCADEIRAS E ATIVIDADES DE DIFERENTES NATUREZAS.</w:t>
            </w:r>
          </w:p>
          <w:p w:rsidR="00D34BC9" w:rsidRPr="00162CA5" w:rsidRDefault="00D34BC9" w:rsidP="00D34BC9">
            <w:pPr>
              <w:tabs>
                <w:tab w:val="left" w:pos="42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</w:p>
          <w:p w:rsidR="00D34BC9" w:rsidRPr="00291F53" w:rsidRDefault="00D34BC9" w:rsidP="00D34BC9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SITUAÇÕES QUE ENVOLVAM COMANDOS: DENTRO, FORA, PERTO, LONGE, EM CIMA, EMBAIXO, AO LADO, À FRENTE, ATRÁS, NO ALTO, EMBAIXO.</w:t>
            </w:r>
          </w:p>
          <w:p w:rsidR="00D34BC9" w:rsidRPr="00D34BC9" w:rsidRDefault="00D34BC9" w:rsidP="00D34BC9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SITUAÇÕES IDENTIFICANDO A LOCALIZAÇÃO DE OBJETOS: À FRENTE, ATRÁS, NO ALTO, EMBAIXO, DENTRO, FORA ETC.</w:t>
            </w:r>
          </w:p>
          <w:p w:rsidR="00D34BC9" w:rsidRPr="00291F53" w:rsidRDefault="00D34BC9" w:rsidP="00D34BC9">
            <w:pPr>
              <w:tabs>
                <w:tab w:val="left" w:pos="420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62CA5" w:rsidRPr="00162CA5" w:rsidRDefault="00162CA5" w:rsidP="00162CA5">
            <w:pPr>
              <w:tabs>
                <w:tab w:val="left" w:pos="420"/>
              </w:tabs>
              <w:spacing w:line="360" w:lineRule="auto"/>
              <w:ind w:left="420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</w:p>
          <w:p w:rsidR="00162CA5" w:rsidRPr="00291F53" w:rsidRDefault="00162CA5" w:rsidP="00162CA5">
            <w:pPr>
              <w:tabs>
                <w:tab w:val="left" w:pos="420"/>
              </w:tabs>
              <w:spacing w:line="360" w:lineRule="auto"/>
              <w:ind w:left="420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  <w:lang w:eastAsia="zh-CN"/>
              </w:rPr>
            </w:pPr>
          </w:p>
          <w:p w:rsidR="00336C94" w:rsidRPr="001A5177" w:rsidRDefault="00336C94" w:rsidP="00220E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1A5177" w:rsidRPr="001A5177" w:rsidTr="00220E12">
        <w:trPr>
          <w:trHeight w:val="253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17266" w:rsidRPr="001A5177" w:rsidRDefault="00A17266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D92049" w:rsidRPr="001A5177" w:rsidRDefault="00D92049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31F4A" w:rsidRDefault="003B1546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BRINCADEIRA FOLCLÓRICA PETECA</w:t>
            </w:r>
          </w:p>
          <w:p w:rsidR="003B1546" w:rsidRDefault="003B1546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Confecção de peteca </w:t>
            </w:r>
          </w:p>
          <w:p w:rsidR="003B1546" w:rsidRDefault="003B1546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Material necessário:</w:t>
            </w:r>
          </w:p>
          <w:p w:rsidR="003B1546" w:rsidRDefault="003B1546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1 folha de jornal ou revista;</w:t>
            </w:r>
          </w:p>
          <w:p w:rsidR="002D576A" w:rsidRDefault="002D576A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1 sacolinha plástica.</w:t>
            </w:r>
          </w:p>
          <w:p w:rsidR="003B1546" w:rsidRDefault="003B1546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1 </w:t>
            </w:r>
            <w:r w:rsidR="003C6B98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quadrado de tecido colorido (opcional)</w:t>
            </w:r>
          </w:p>
          <w:p w:rsidR="002D576A" w:rsidRDefault="002D576A" w:rsidP="002D576A">
            <w:pPr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642176" cy="1666067"/>
                  <wp:effectExtent l="0" t="0" r="0" b="0"/>
                  <wp:docPr id="9" name="Imagem 9" descr="3º ANO - ED. FÍSICA - 8ª SEMA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3º ANO - ED. FÍSICA - 8ª SEMAN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3672"/>
                          <a:stretch/>
                        </pic:blipFill>
                        <pic:spPr bwMode="auto">
                          <a:xfrm>
                            <a:off x="0" y="0"/>
                            <a:ext cx="2642450" cy="166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C6B98" w:rsidRDefault="008B5DE2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hyperlink r:id="rId23" w:history="1">
              <w:r w:rsidR="003C6B98">
                <w:rPr>
                  <w:rStyle w:val="Hyperlink"/>
                </w:rPr>
                <w:t>https://www.youtube.com/watch?v=DIwylF8oGaw</w:t>
              </w:r>
            </w:hyperlink>
          </w:p>
          <w:p w:rsidR="003B1546" w:rsidRPr="001A5177" w:rsidRDefault="003B1546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SEGUNDA-FEIRA </w:t>
            </w:r>
            <w:r w:rsidR="00346A94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24</w:t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/08/2020</w:t>
            </w:r>
          </w:p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681D97" w:rsidRPr="00291F53" w:rsidRDefault="00681D97" w:rsidP="00681D97">
            <w:pPr>
              <w:tabs>
                <w:tab w:val="left" w:pos="420"/>
              </w:tabs>
              <w:spacing w:line="240" w:lineRule="auto"/>
              <w:ind w:left="480" w:hangingChars="200" w:hanging="480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.</w:t>
            </w:r>
            <w:r w:rsidRPr="00291F53">
              <w:rPr>
                <w:rFonts w:ascii="Arial" w:hAnsi="Arial" w:cs="Arial"/>
                <w:sz w:val="24"/>
                <w:szCs w:val="24"/>
              </w:rPr>
              <w:t xml:space="preserve">●   </w:t>
            </w: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SEU CORPO, SUAS POSSIBILIDADES MOTORAS, SENSORIAIS  E EXPRESSIVAS.</w:t>
            </w:r>
          </w:p>
          <w:p w:rsidR="00A0644F" w:rsidRPr="001A5177" w:rsidRDefault="00681D97" w:rsidP="00681D97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hAnsi="Arial" w:cs="Arial"/>
                <w:sz w:val="24"/>
                <w:szCs w:val="24"/>
              </w:rPr>
              <w:t>●</w:t>
            </w: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JOGOS EXPRESSIVOS DE LINGUAGEM CORPORAL</w:t>
            </w:r>
          </w:p>
        </w:tc>
      </w:tr>
      <w:tr w:rsidR="00A0644F" w:rsidRPr="001A5177" w:rsidTr="00220E12">
        <w:trPr>
          <w:trHeight w:val="2260"/>
        </w:trPr>
        <w:tc>
          <w:tcPr>
            <w:tcW w:w="19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Default="00A0644F" w:rsidP="00336C94">
            <w:pPr>
              <w:tabs>
                <w:tab w:val="center" w:pos="3836"/>
              </w:tabs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CAMPO DE EXPERIÊNCIA: </w:t>
            </w:r>
            <w:r w:rsidR="00336C94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O EU , O OUTRO E O NÓS</w:t>
            </w:r>
          </w:p>
          <w:p w:rsidR="00336C94" w:rsidRPr="00291F53" w:rsidRDefault="00336C94" w:rsidP="00336C94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(EI02EO06) RESPEITAR REGRAS BÁSICAS DE CONVÍVIO SOCIAL NAS INTERAÇÕES E BRINCADEIRAS</w:t>
            </w:r>
            <w:proofErr w:type="gramStart"/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.</w:t>
            </w: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.</w:t>
            </w:r>
            <w:proofErr w:type="gramEnd"/>
          </w:p>
          <w:p w:rsidR="00336C94" w:rsidRPr="00D34BC9" w:rsidRDefault="00336C94" w:rsidP="00336C94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BRINCADEIRAS QUE ESTIMULEM A RELAÇÃO ENTRE O ADULTO/CRIANÇA E CRIANÇA/CRIANÇA.</w:t>
            </w:r>
          </w:p>
          <w:p w:rsidR="00D34BC9" w:rsidRPr="00291F53" w:rsidRDefault="00D34BC9" w:rsidP="00D34BC9">
            <w:pPr>
              <w:spacing w:line="360" w:lineRule="auto"/>
              <w:jc w:val="both"/>
              <w:rPr>
                <w:rFonts w:ascii="Arial" w:eastAsia="Times New Roman" w:hAnsi="Arial" w:cs="Arial"/>
                <w:b/>
                <w:sz w:val="24"/>
                <w:szCs w:val="24"/>
                <w:lang w:eastAsia="zh-CN"/>
              </w:rPr>
            </w:pPr>
            <w:r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 xml:space="preserve">ESCUTA, </w:t>
            </w:r>
            <w:proofErr w:type="gramStart"/>
            <w:r w:rsidR="00652FB8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FALA</w:t>
            </w:r>
            <w:r w:rsidR="00652FB8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,</w:t>
            </w:r>
            <w:proofErr w:type="gramEnd"/>
            <w:r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 xml:space="preserve"> PENSAMENTO E IMAGINAÇÃO.</w:t>
            </w:r>
          </w:p>
          <w:p w:rsidR="00D34BC9" w:rsidRPr="00291F53" w:rsidRDefault="00D34BC9" w:rsidP="00D34BC9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(EI02EF01) DIALOGAR COM CRIANÇAS E ADULTOS, EXPRESSANDO SEUS DESEJOS, NECESSIDADES, SENTIMENTOS E OPINIÕES.</w:t>
            </w:r>
          </w:p>
          <w:p w:rsidR="00D34BC9" w:rsidRPr="00291F53" w:rsidRDefault="00D34BC9" w:rsidP="00D34BC9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lastRenderedPageBreak/>
              <w:t>AMPLIAR SEU VOCABULÁRIO POR MEIO DE MÚSICAS, NARRATIVAS, POEMAS, HISTÓRIAS, CONTOS, PARLENDAS, CONVERSAS E BRINCADEIRAS PARA DESENVOLVER SUA CAPACIDADE DE COMUNICAÇÃO.</w:t>
            </w:r>
          </w:p>
          <w:p w:rsidR="00336C94" w:rsidRPr="00D34BC9" w:rsidRDefault="00D34BC9" w:rsidP="00D34BC9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EXPRESSAR SUAS IDEIAS, SENTIMENTOS E EMOÇÕES POR MEIO DE DIFERENTES LINGUAGENS COMO: A DANÇA, O DESENHO, A MÍMICA, A MÚSICA, A LINGUAGEM ORAL E A ESCRITA.</w:t>
            </w:r>
          </w:p>
        </w:tc>
      </w:tr>
      <w:tr w:rsidR="00A0644F" w:rsidRPr="001A5177" w:rsidTr="00220E12">
        <w:trPr>
          <w:trHeight w:val="1110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Default="005467B7" w:rsidP="00220E12">
            <w:pPr>
              <w:jc w:val="both"/>
              <w:rPr>
                <w:rFonts w:ascii="Arial" w:hAnsi="Arial" w:cs="Arial"/>
                <w:b/>
                <w:sz w:val="24"/>
              </w:rPr>
            </w:pPr>
            <w:r w:rsidRPr="005467B7">
              <w:rPr>
                <w:rFonts w:ascii="Arial" w:hAnsi="Arial" w:cs="Arial"/>
                <w:b/>
                <w:sz w:val="24"/>
              </w:rPr>
              <w:t>BRINCADEIRA TELEFONE SEM FIO</w:t>
            </w:r>
          </w:p>
          <w:p w:rsidR="005467B7" w:rsidRDefault="005467B7" w:rsidP="00220E12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MATERIAL PARA CONFECÇÃO DO BRINQUEDO</w:t>
            </w:r>
          </w:p>
          <w:p w:rsidR="00947714" w:rsidRDefault="00947714" w:rsidP="00220E12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2 COPOS DESCARTÁVEIS OU</w:t>
            </w:r>
            <w:r w:rsidR="005467B7">
              <w:rPr>
                <w:rFonts w:ascii="Arial" w:hAnsi="Arial" w:cs="Arial"/>
                <w:b/>
                <w:sz w:val="24"/>
              </w:rPr>
              <w:t xml:space="preserve"> 2 POTINHOS DE IOGURTE OU </w:t>
            </w:r>
            <w:r>
              <w:rPr>
                <w:rFonts w:ascii="Arial" w:hAnsi="Arial" w:cs="Arial"/>
                <w:b/>
                <w:sz w:val="24"/>
              </w:rPr>
              <w:t>2 LATAS DE MASSA DE TOMATE/ERVILHA MILHO VERDE.</w:t>
            </w:r>
          </w:p>
          <w:p w:rsidR="005467B7" w:rsidRDefault="00947714" w:rsidP="00220E12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1 BARBANTE DE APROXIMADAMENTE 2 METROS.</w:t>
            </w:r>
          </w:p>
          <w:p w:rsidR="00947714" w:rsidRPr="005467B7" w:rsidRDefault="00947714" w:rsidP="00220E12">
            <w:pPr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 xml:space="preserve">O ADULTO IRÁ FURAR OS </w:t>
            </w:r>
            <w:proofErr w:type="gramStart"/>
            <w:r>
              <w:rPr>
                <w:rFonts w:ascii="Arial" w:hAnsi="Arial" w:cs="Arial"/>
                <w:b/>
                <w:sz w:val="24"/>
              </w:rPr>
              <w:t>2</w:t>
            </w:r>
            <w:proofErr w:type="gramEnd"/>
            <w:r>
              <w:rPr>
                <w:rFonts w:ascii="Arial" w:hAnsi="Arial" w:cs="Arial"/>
                <w:b/>
                <w:sz w:val="24"/>
              </w:rPr>
              <w:t xml:space="preserve"> COPOS OU LATAS E PASSAR O BARBANTE POR DENTRO .</w:t>
            </w:r>
          </w:p>
          <w:p w:rsidR="00A0644F" w:rsidRPr="001A5177" w:rsidRDefault="00947714" w:rsidP="00220E12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3525864" cy="1826752"/>
                  <wp:effectExtent l="0" t="0" r="0" b="0"/>
                  <wp:docPr id="10" name="Imagem 10" descr="O Problema de Brincar de Telefone sem Fio | Scritta Onl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O Problema de Brincar de Telefone sem Fio | Scritta Onl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6042" cy="18268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644F" w:rsidRPr="001A5177" w:rsidTr="00220E12">
        <w:trPr>
          <w:trHeight w:val="2687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  <w:p w:rsidR="00A0644F" w:rsidRPr="001A5177" w:rsidRDefault="00A0644F" w:rsidP="00220E12">
            <w:pPr>
              <w:rPr>
                <w:rFonts w:ascii="Arial" w:eastAsia="SimSun" w:hAnsi="Arial" w:cs="Arial"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346A94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TERÇA –FEIRA 25</w:t>
            </w:r>
            <w:r w:rsidR="00A0644F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/08/2020</w:t>
            </w:r>
          </w:p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B441A7" w:rsidRPr="00291F53" w:rsidRDefault="00B441A7" w:rsidP="00B441A7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DIVERSIDADE MUSICAL DE VÁRIAS CULTURAS LOCAIS, REGIONAIS E GLOBAIS.</w:t>
            </w:r>
          </w:p>
          <w:p w:rsidR="00863119" w:rsidRPr="00291F53" w:rsidRDefault="00863119" w:rsidP="00863119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ESTILOS MUSICAIS DIVERSOS.</w:t>
            </w:r>
          </w:p>
          <w:p w:rsidR="00A0644F" w:rsidRPr="001A5177" w:rsidRDefault="00A0644F" w:rsidP="00220E12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68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CONTEÚDOS?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 xml:space="preserve">                            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8D" w:rsidRPr="00291F53" w:rsidRDefault="00A0644F" w:rsidP="0011608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lastRenderedPageBreak/>
              <w:t>CAMPOS DE EXPERIÊNCIA:</w:t>
            </w:r>
            <w:r w:rsidR="00652FB8"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</w:t>
            </w:r>
            <w:r w:rsidR="0011608D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TRAÇOS, SONS, CORES E FORMAS.</w:t>
            </w:r>
          </w:p>
          <w:p w:rsidR="0011608D" w:rsidRPr="00291F53" w:rsidRDefault="0011608D" w:rsidP="0011608D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(EI02TS03) UTILIZAR DIFERENTES FONTES SONORAS DISPONÍVEIS NO AMBIENTE EM BRINCADEIRAS CANTADAS, </w:t>
            </w: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lastRenderedPageBreak/>
              <w:t>CANÇÕES, MÚSICAS E MELODIAS.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OUVIR E CANTAR MÚSICAS DE DIFERENTES RITMOS E MELODIAS E DE DIFERENTES CULTURAS.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BRINCADEIRAS CANTADAS DO FOLCLORE BRASILEIRO.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CONHECER OBJETOS, CANÇÕES, INSTRUMENTOS OU MANIFESTAÇÕES CULTURAIS QUE SÃO TÍPICAS DE SUA CULTURA, REGIÃO OU DE OUTRAS CULTURAS.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OUVIR POEMAS, PARLENDAS, TRAVA-LÍNGUAS E OUTROS GÊNEROS TEXTUAIS.</w:t>
            </w:r>
          </w:p>
          <w:p w:rsidR="00A0644F" w:rsidRPr="001A5177" w:rsidRDefault="00A0644F" w:rsidP="00220E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12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A90C71" w:rsidRDefault="00841733" w:rsidP="00A90C71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A90C71">
              <w:rPr>
                <w:rFonts w:ascii="Arial" w:hAnsi="Arial" w:cs="Arial"/>
                <w:b/>
                <w:sz w:val="24"/>
                <w:szCs w:val="24"/>
              </w:rPr>
              <w:t>LENDA /</w:t>
            </w:r>
            <w:r w:rsidR="00652FB8" w:rsidRPr="00A90C71">
              <w:rPr>
                <w:rFonts w:ascii="Arial" w:hAnsi="Arial" w:cs="Arial"/>
                <w:b/>
                <w:sz w:val="24"/>
                <w:szCs w:val="24"/>
              </w:rPr>
              <w:t>MÚSICA-BUMBA</w:t>
            </w:r>
            <w:r w:rsidRPr="00A90C71">
              <w:rPr>
                <w:rFonts w:ascii="Arial" w:hAnsi="Arial" w:cs="Arial"/>
                <w:b/>
                <w:sz w:val="24"/>
                <w:szCs w:val="24"/>
              </w:rPr>
              <w:t xml:space="preserve"> MEU BOI</w:t>
            </w:r>
          </w:p>
          <w:p w:rsidR="00A0644F" w:rsidRPr="001A5177" w:rsidRDefault="00A0644F" w:rsidP="00220E12">
            <w:pPr>
              <w:jc w:val="center"/>
              <w:rPr>
                <w:rFonts w:ascii="Arial" w:hAnsi="Arial" w:cs="Arial"/>
                <w:sz w:val="24"/>
                <w:szCs w:val="24"/>
                <w:shd w:val="clear" w:color="auto" w:fill="F9F9F9"/>
              </w:rPr>
            </w:pPr>
          </w:p>
          <w:p w:rsidR="00841733" w:rsidRPr="00841733" w:rsidRDefault="00A90C71" w:rsidP="00841733">
            <w:pPr>
              <w:rPr>
                <w:rFonts w:ascii="Arial Black" w:hAnsi="Arial Black"/>
                <w:sz w:val="20"/>
                <w:szCs w:val="20"/>
              </w:rPr>
            </w:pPr>
            <w:r>
              <w:rPr>
                <w:rFonts w:ascii="Arial Black" w:hAnsi="Arial Black"/>
                <w:sz w:val="20"/>
                <w:szCs w:val="20"/>
              </w:rPr>
              <w:t>NOME:____________DATA</w:t>
            </w:r>
          </w:p>
          <w:p w:rsidR="00A0644F" w:rsidRPr="001A5177" w:rsidRDefault="00841733" w:rsidP="00841733">
            <w:pPr>
              <w:jc w:val="both"/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</w:pPr>
            <w:r w:rsidRPr="00841733">
              <w:rPr>
                <w:rFonts w:ascii="Arial Black" w:hAnsi="Arial Black"/>
                <w:noProof/>
                <w:sz w:val="20"/>
                <w:szCs w:val="20"/>
                <w:lang w:eastAsia="pt-BR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-9525</wp:posOffset>
                  </wp:positionH>
                  <wp:positionV relativeFrom="margin">
                    <wp:posOffset>-5266055</wp:posOffset>
                  </wp:positionV>
                  <wp:extent cx="2905760" cy="3025775"/>
                  <wp:effectExtent l="0" t="0" r="0" b="0"/>
                  <wp:wrapSquare wrapText="bothSides"/>
                  <wp:docPr id="6" name="Imagem 6" descr="C:\Users\Nubia\Documents\BUMBA MEU BO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Nubia\Documents\BUMBA MEU BOI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5815" t="25188" r="5176" b="9237"/>
                          <a:stretch/>
                        </pic:blipFill>
                        <pic:spPr bwMode="auto">
                          <a:xfrm>
                            <a:off x="0" y="0"/>
                            <a:ext cx="2905760" cy="302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41733">
              <w:rPr>
                <w:rFonts w:ascii="Arial Black" w:hAnsi="Arial Black"/>
                <w:sz w:val="20"/>
                <w:szCs w:val="20"/>
              </w:rPr>
              <w:t>O BUMBA MEU BOI, É UM PERSONAGEM FOLCLÓRICO. VAMOS DEIXAR</w:t>
            </w:r>
            <w:r>
              <w:rPr>
                <w:rFonts w:ascii="Arial Black" w:hAnsi="Arial Black"/>
                <w:sz w:val="40"/>
                <w:szCs w:val="40"/>
              </w:rPr>
              <w:t xml:space="preserve"> </w:t>
            </w:r>
            <w:r w:rsidRPr="00841733">
              <w:rPr>
                <w:rFonts w:ascii="Arial Black" w:hAnsi="Arial Black"/>
                <w:sz w:val="20"/>
                <w:szCs w:val="20"/>
              </w:rPr>
              <w:t>ELE BEM</w:t>
            </w:r>
            <w:r>
              <w:rPr>
                <w:rFonts w:ascii="Arial Black" w:hAnsi="Arial Black"/>
                <w:sz w:val="20"/>
                <w:szCs w:val="20"/>
              </w:rPr>
              <w:t xml:space="preserve"> COLORIDO.</w:t>
            </w: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652FB8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QUARTA-FEIRA</w:t>
            </w:r>
            <w:r w:rsidR="00346A94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26</w:t>
            </w:r>
            <w:r w:rsidR="00A0644F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/08/2020</w:t>
            </w:r>
          </w:p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6C0590" w:rsidRPr="00291F53" w:rsidRDefault="00A0644F" w:rsidP="006C0590">
            <w:pPr>
              <w:tabs>
                <w:tab w:val="left" w:pos="420"/>
              </w:tabs>
              <w:spacing w:line="240" w:lineRule="auto"/>
              <w:ind w:left="480" w:hangingChars="200" w:hanging="480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>.</w:t>
            </w:r>
            <w:r w:rsidR="006C0590" w:rsidRPr="00291F53">
              <w:rPr>
                <w:rFonts w:ascii="Arial" w:hAnsi="Arial" w:cs="Arial"/>
                <w:sz w:val="24"/>
                <w:szCs w:val="24"/>
              </w:rPr>
              <w:t xml:space="preserve">●   </w:t>
            </w:r>
            <w:r w:rsidR="006C0590"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SEU CORPO, SUAS POSSIBILIDADES MOTORAS, SENSORIAIS  E EXPRESSIVAS.</w:t>
            </w:r>
          </w:p>
          <w:p w:rsidR="006C0590" w:rsidRPr="00291F53" w:rsidRDefault="006C0590" w:rsidP="006C0590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JOGOS EXPRESSIVOS DE LINGUAGEM CORPORAL.</w:t>
            </w:r>
          </w:p>
          <w:p w:rsidR="00864AE3" w:rsidRPr="00291F53" w:rsidRDefault="00864AE3" w:rsidP="00864AE3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AGRUPAMENTO DE QUANTIDADES.</w:t>
            </w:r>
          </w:p>
          <w:p w:rsidR="00A0644F" w:rsidRDefault="00A0644F" w:rsidP="00220E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D34BC9" w:rsidRPr="001A5177" w:rsidRDefault="00D34BC9" w:rsidP="00220E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PARA QUE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A0644F" w:rsidRPr="001A5177" w:rsidRDefault="00A0644F" w:rsidP="00220E1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  <w:p w:rsidR="00A0644F" w:rsidRPr="001A5177" w:rsidRDefault="00A0644F" w:rsidP="00220E12">
            <w:pPr>
              <w:rPr>
                <w:rFonts w:ascii="Arial" w:eastAsiaTheme="minorEastAsia" w:hAnsi="Arial" w:cs="Arial"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CAMPOS DE EXPERIÊNCIA: </w:t>
            </w:r>
            <w:r w:rsidR="00336C94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O EU, O OUTRO E O </w:t>
            </w:r>
            <w:proofErr w:type="gramStart"/>
            <w:r w:rsidR="00336C94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NÓS</w:t>
            </w:r>
            <w:proofErr w:type="gramEnd"/>
          </w:p>
          <w:p w:rsidR="00336C94" w:rsidRPr="00291F53" w:rsidRDefault="00336C94" w:rsidP="00336C94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(EI02EO06) RESPEITAR REGRAS BÁSICAS DE CONVÍVIO SOCIAL NAS INTERAÇÕES E BRINCADEIRAS.</w:t>
            </w:r>
          </w:p>
          <w:p w:rsidR="00336C94" w:rsidRPr="00162CA5" w:rsidRDefault="00336C94" w:rsidP="00336C94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BRINCADEIRAS QUE ESTIMULEM A RELAÇÃO ENTRE O ADULTO/CRIANÇA E CRIANÇA/CRIANÇA.</w:t>
            </w:r>
          </w:p>
          <w:p w:rsidR="00162CA5" w:rsidRPr="00162CA5" w:rsidRDefault="00162CA5" w:rsidP="00162CA5">
            <w:pPr>
              <w:tabs>
                <w:tab w:val="left" w:pos="420"/>
              </w:tabs>
              <w:spacing w:line="360" w:lineRule="auto"/>
              <w:jc w:val="both"/>
              <w:rPr>
                <w:rFonts w:ascii="Arial" w:eastAsia="Arial" w:hAnsi="Arial" w:cs="Arial"/>
                <w:b/>
                <w:bCs/>
                <w:sz w:val="24"/>
                <w:szCs w:val="24"/>
                <w:shd w:val="clear" w:color="auto" w:fill="FFFFFF"/>
                <w:lang w:eastAsia="zh-CN"/>
              </w:rPr>
            </w:pPr>
            <w:r w:rsidRPr="00162CA5">
              <w:rPr>
                <w:rFonts w:ascii="Arial" w:eastAsia="Arial" w:hAnsi="Arial" w:cs="Arial"/>
                <w:b/>
                <w:sz w:val="24"/>
                <w:szCs w:val="24"/>
                <w:shd w:val="clear" w:color="auto" w:fill="FFFFFF"/>
              </w:rPr>
              <w:t>CORPO, GESTOS E MOVIMENTOS:</w:t>
            </w:r>
          </w:p>
          <w:p w:rsidR="00162CA5" w:rsidRPr="00291F53" w:rsidRDefault="00162CA5" w:rsidP="00162CA5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proofErr w:type="gramStart"/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EI02CG03)</w:t>
            </w:r>
            <w:proofErr w:type="gramEnd"/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 EXPLORAR FORMAS DE DESLOCAMENTO NO ESPAÇO (PULAR, SALTAR, DANÇAR), COMBINANDO MOVIMENTOS E SEGUINDO ORIENTAÇÕES.</w:t>
            </w:r>
          </w:p>
          <w:p w:rsidR="00162CA5" w:rsidRPr="0011608D" w:rsidRDefault="00162CA5" w:rsidP="00162CA5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VIVENCIAR BRINCADEIRAS E JOGOS CORPORAIS COMO, RODA, AMARELINHA E OUTROS.</w:t>
            </w:r>
          </w:p>
          <w:p w:rsidR="0011608D" w:rsidRPr="0011608D" w:rsidRDefault="0011608D" w:rsidP="0011608D">
            <w:pPr>
              <w:tabs>
                <w:tab w:val="left" w:pos="420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ESPAÇO, TEMPOS, QUANTIDADES, RELAÇÕES E TRANSFORMAÇÕES:</w:t>
            </w:r>
          </w:p>
          <w:p w:rsidR="0011608D" w:rsidRPr="00291F53" w:rsidRDefault="0011608D" w:rsidP="0011608D">
            <w:pPr>
              <w:tabs>
                <w:tab w:val="left" w:pos="420"/>
              </w:tabs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(EI02ET08) REGISTRAR COM NÚMEROS A QUANTIDADE DE CRIANÇAS (MENINAS E MENINOS, PRESENTES E AUSENTES) E A QUANTIDADE DE OBJETOS DA MESMA NATUREZA (BONECAS, BOLAS, LIVROS ETC.).</w:t>
            </w:r>
          </w:p>
          <w:p w:rsidR="0011608D" w:rsidRPr="00291F53" w:rsidRDefault="0011608D" w:rsidP="0011608D">
            <w:pPr>
              <w:numPr>
                <w:ilvl w:val="0"/>
                <w:numId w:val="19"/>
              </w:numPr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JOGOS QUE ENVOLVAM NÚMEROS COMO BOLICHE, AMARELINHA E/OU JOGOS CANTADOS COMO PARLENDAS E OUTROS.</w:t>
            </w:r>
          </w:p>
          <w:p w:rsidR="0011608D" w:rsidRPr="00291F53" w:rsidRDefault="0011608D" w:rsidP="0011608D">
            <w:pPr>
              <w:tabs>
                <w:tab w:val="left" w:pos="420"/>
              </w:tabs>
              <w:spacing w:after="0"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162CA5" w:rsidRPr="00291F53" w:rsidRDefault="00162CA5" w:rsidP="00162CA5">
            <w:pPr>
              <w:tabs>
                <w:tab w:val="left" w:pos="420"/>
              </w:tabs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A0644F" w:rsidP="00220E1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62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Default="00AF01DC" w:rsidP="00AF01DC">
            <w:pPr>
              <w:tabs>
                <w:tab w:val="left" w:pos="4493"/>
              </w:tabs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noProof/>
                <w:sz w:val="24"/>
                <w:szCs w:val="24"/>
                <w:lang w:eastAsia="pt-BR"/>
              </w:rPr>
              <w:drawing>
                <wp:anchor distT="0" distB="0" distL="114300" distR="114300" simplePos="0" relativeHeight="251660288" behindDoc="0" locked="0" layoutInCell="1" allowOverlap="1">
                  <wp:simplePos x="3362960" y="4006215"/>
                  <wp:positionH relativeFrom="margin">
                    <wp:align>left</wp:align>
                  </wp:positionH>
                  <wp:positionV relativeFrom="margin">
                    <wp:align>top</wp:align>
                  </wp:positionV>
                  <wp:extent cx="1495425" cy="2159635"/>
                  <wp:effectExtent l="0" t="0" r="0" b="0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MARELINHA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30" cy="216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BRINCADEIRA </w:t>
            </w:r>
            <w:r w:rsidR="001C79EC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FOLCLORICA AMARELINHA</w:t>
            </w:r>
          </w:p>
          <w:p w:rsidR="00AF01DC" w:rsidRDefault="00AF01DC" w:rsidP="00AF01DC">
            <w:pPr>
              <w:tabs>
                <w:tab w:val="left" w:pos="4493"/>
              </w:tabs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Uma brincadeira antiga que faz parte de muitas gerações.</w:t>
            </w:r>
          </w:p>
          <w:p w:rsidR="00AF01DC" w:rsidRPr="001A5177" w:rsidRDefault="00AF01DC" w:rsidP="00AF01DC">
            <w:pPr>
              <w:tabs>
                <w:tab w:val="left" w:pos="4493"/>
              </w:tabs>
              <w:jc w:val="center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Brincar e para contextualizar colorir a ilustração da amarelinha.</w:t>
            </w: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346A94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QUINTA–FEIRA 27</w:t>
            </w:r>
            <w:r w:rsidR="00A0644F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/08/2020 </w:t>
            </w:r>
          </w:p>
          <w:p w:rsidR="00A0644F" w:rsidRPr="001A5177" w:rsidRDefault="00A0644F" w:rsidP="00220E1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0644F" w:rsidRPr="001A5177" w:rsidRDefault="00A0644F" w:rsidP="00220E1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681D97" w:rsidRPr="00291F53" w:rsidRDefault="00A0644F" w:rsidP="00681D97">
            <w:pPr>
              <w:tabs>
                <w:tab w:val="left" w:pos="420"/>
              </w:tabs>
              <w:spacing w:line="240" w:lineRule="auto"/>
              <w:ind w:left="480" w:hangingChars="200" w:hanging="480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1A5177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681D97" w:rsidRPr="001A5177">
              <w:rPr>
                <w:rFonts w:ascii="Arial" w:hAnsi="Arial" w:cs="Arial"/>
                <w:sz w:val="24"/>
                <w:szCs w:val="24"/>
              </w:rPr>
              <w:t>.</w:t>
            </w:r>
            <w:r w:rsidR="00681D97" w:rsidRPr="00291F53">
              <w:rPr>
                <w:rFonts w:ascii="Arial" w:hAnsi="Arial" w:cs="Arial"/>
                <w:sz w:val="24"/>
                <w:szCs w:val="24"/>
              </w:rPr>
              <w:t xml:space="preserve">●   </w:t>
            </w:r>
            <w:r w:rsidR="00681D97"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SEU CORPO, SUAS POSSIBILIDADES MOTORAS, SENSORIAIS  E EXPRESSIVAS.</w:t>
            </w:r>
          </w:p>
          <w:p w:rsidR="00A0644F" w:rsidRPr="001A5177" w:rsidRDefault="00681D97" w:rsidP="00681D97">
            <w:pPr>
              <w:tabs>
                <w:tab w:val="left" w:pos="420"/>
              </w:tabs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hAnsi="Arial" w:cs="Arial"/>
                <w:sz w:val="24"/>
                <w:szCs w:val="24"/>
              </w:rPr>
              <w:t>●</w:t>
            </w: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JOGOS EXPRESSIVOS DE LINGUAGEM CORPORAL</w:t>
            </w: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EXPERIÊNCIA:</w:t>
            </w:r>
            <w:r w:rsidRPr="001A5177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 xml:space="preserve">  </w:t>
            </w:r>
            <w:r w:rsidR="00336C94">
              <w:rPr>
                <w:rFonts w:ascii="Arial" w:hAnsi="Arial"/>
                <w:b/>
                <w:bCs/>
                <w:sz w:val="24"/>
                <w:szCs w:val="24"/>
                <w:lang w:eastAsia="zh-CN"/>
              </w:rPr>
              <w:t>O EU, O OUTRO E O NÓS.</w:t>
            </w:r>
          </w:p>
          <w:p w:rsidR="00336C94" w:rsidRPr="00291F53" w:rsidRDefault="00336C94" w:rsidP="00336C94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(EI02EO06) RESPEITAR REGRAS BÁSICAS DE CONVÍVIO SOCIAL NAS INTERAÇÕES E BRINCADEIRAS.</w:t>
            </w:r>
          </w:p>
          <w:p w:rsidR="00336C94" w:rsidRPr="00291F53" w:rsidRDefault="00336C94" w:rsidP="00336C94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  <w:lang w:eastAsia="zh-CN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PARTICIPAR DE BRINCADEIRAS QUE ESTIMULEM A RELAÇÃO ENTRE O ADULTO/CRIANÇA E CRIANÇA/CRIANÇA.</w:t>
            </w:r>
          </w:p>
          <w:p w:rsidR="00A0644F" w:rsidRPr="001A5177" w:rsidRDefault="00A0644F" w:rsidP="00220E12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A0644F" w:rsidRPr="001A5177" w:rsidRDefault="00A0644F" w:rsidP="00220E1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COMO 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Default="00312E51" w:rsidP="00220E12">
            <w:pPr>
              <w:tabs>
                <w:tab w:val="left" w:pos="2373"/>
              </w:tabs>
              <w:jc w:val="both"/>
              <w:rPr>
                <w:rFonts w:ascii="Arial" w:hAnsi="Arial" w:cs="Arial"/>
                <w:b/>
                <w:sz w:val="24"/>
              </w:rPr>
            </w:pPr>
            <w:r>
              <w:rPr>
                <w:rFonts w:ascii="Arial" w:hAnsi="Arial" w:cs="Arial"/>
                <w:b/>
                <w:sz w:val="24"/>
              </w:rPr>
              <w:t>BRINCADEIRA BILBOQUÊ</w:t>
            </w:r>
            <w:r w:rsidR="0078698E" w:rsidRPr="0078698E">
              <w:rPr>
                <w:rFonts w:ascii="Arial" w:hAnsi="Arial" w:cs="Arial"/>
                <w:b/>
                <w:sz w:val="24"/>
              </w:rPr>
              <w:t xml:space="preserve"> DE GARRAFA PET</w:t>
            </w:r>
          </w:p>
          <w:p w:rsidR="00312E51" w:rsidRPr="00312E51" w:rsidRDefault="00312E51" w:rsidP="00312E51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12E51">
              <w:rPr>
                <w:rFonts w:ascii="Arial" w:hAnsi="Arial" w:cs="Arial"/>
                <w:sz w:val="24"/>
                <w:szCs w:val="24"/>
              </w:rPr>
              <w:t>Nessa simples brincadeira a criança pode mobilizar e desenvolver habilidades motoras de manipulação e habilidades perceptivas, como a noção de tempo e de espaço. Você pode incentivar a criança a colocar alguns adereços no brinquedo, enfeitar, personalizar com desenhos, adesivos, fitas coloridas. Também de</w:t>
            </w:r>
            <w:r>
              <w:rPr>
                <w:rFonts w:ascii="Arial" w:hAnsi="Arial" w:cs="Arial"/>
                <w:sz w:val="24"/>
                <w:szCs w:val="24"/>
              </w:rPr>
              <w:t xml:space="preserve">safiá-la a fazer com a mão </w:t>
            </w:r>
            <w:proofErr w:type="spellStart"/>
            <w:r>
              <w:rPr>
                <w:rFonts w:ascii="Arial" w:hAnsi="Arial" w:cs="Arial"/>
                <w:sz w:val="24"/>
                <w:szCs w:val="24"/>
              </w:rPr>
              <w:t>dirita</w:t>
            </w:r>
            <w:proofErr w:type="spellEnd"/>
            <w:r w:rsidRPr="00312E51"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>e depois com a mão esquerda.</w:t>
            </w:r>
          </w:p>
          <w:p w:rsidR="00312E51" w:rsidRPr="00312E51" w:rsidRDefault="00983C84" w:rsidP="00312E51">
            <w:pPr>
              <w:rPr>
                <w:rFonts w:ascii="Arial" w:hAnsi="Arial" w:cs="Arial"/>
                <w:sz w:val="24"/>
                <w:szCs w:val="24"/>
              </w:rPr>
            </w:pPr>
            <w:r w:rsidRPr="00312E51">
              <w:rPr>
                <w:rFonts w:ascii="Arial" w:hAnsi="Arial" w:cs="Arial"/>
                <w:sz w:val="24"/>
                <w:szCs w:val="24"/>
              </w:rPr>
              <w:t xml:space="preserve">Material utilizado: </w:t>
            </w:r>
          </w:p>
          <w:p w:rsidR="00312E51" w:rsidRPr="00312E51" w:rsidRDefault="00983C84" w:rsidP="00312E51">
            <w:pPr>
              <w:rPr>
                <w:rFonts w:ascii="Arial" w:hAnsi="Arial" w:cs="Arial"/>
                <w:sz w:val="24"/>
                <w:szCs w:val="24"/>
              </w:rPr>
            </w:pPr>
            <w:r w:rsidRPr="00312E51">
              <w:rPr>
                <w:rFonts w:ascii="Arial" w:hAnsi="Arial" w:cs="Arial"/>
                <w:sz w:val="24"/>
                <w:szCs w:val="24"/>
              </w:rPr>
              <w:t>- 1 garrafa pet</w:t>
            </w:r>
          </w:p>
          <w:p w:rsidR="00312E51" w:rsidRPr="00312E51" w:rsidRDefault="00983C84" w:rsidP="00312E51">
            <w:pPr>
              <w:rPr>
                <w:rFonts w:ascii="Arial" w:hAnsi="Arial" w:cs="Arial"/>
                <w:sz w:val="24"/>
                <w:szCs w:val="24"/>
              </w:rPr>
            </w:pPr>
            <w:r w:rsidRPr="00312E51">
              <w:rPr>
                <w:rFonts w:ascii="Arial" w:hAnsi="Arial" w:cs="Arial"/>
                <w:sz w:val="24"/>
                <w:szCs w:val="24"/>
              </w:rPr>
              <w:t xml:space="preserve"> - Barbante</w:t>
            </w:r>
          </w:p>
          <w:p w:rsidR="00312E51" w:rsidRPr="00312E51" w:rsidRDefault="00983C84" w:rsidP="00312E51">
            <w:pPr>
              <w:rPr>
                <w:rFonts w:ascii="Arial" w:hAnsi="Arial" w:cs="Arial"/>
                <w:sz w:val="24"/>
                <w:szCs w:val="24"/>
              </w:rPr>
            </w:pPr>
            <w:r w:rsidRPr="00312E51">
              <w:rPr>
                <w:rFonts w:ascii="Arial" w:hAnsi="Arial" w:cs="Arial"/>
                <w:sz w:val="24"/>
                <w:szCs w:val="24"/>
              </w:rPr>
              <w:t xml:space="preserve"> - Folhas de jornal </w:t>
            </w:r>
          </w:p>
          <w:p w:rsidR="00312E51" w:rsidRPr="00312E51" w:rsidRDefault="00983C84" w:rsidP="00312E51">
            <w:pPr>
              <w:rPr>
                <w:rFonts w:ascii="Arial" w:hAnsi="Arial" w:cs="Arial"/>
                <w:sz w:val="24"/>
                <w:szCs w:val="24"/>
              </w:rPr>
            </w:pPr>
            <w:r w:rsidRPr="00312E51">
              <w:rPr>
                <w:rFonts w:ascii="Arial" w:hAnsi="Arial" w:cs="Arial"/>
                <w:sz w:val="24"/>
                <w:szCs w:val="24"/>
              </w:rPr>
              <w:t>- Tinta Guache</w:t>
            </w:r>
          </w:p>
          <w:p w:rsidR="00312E51" w:rsidRPr="00312E51" w:rsidRDefault="00983C84" w:rsidP="00312E51">
            <w:pPr>
              <w:rPr>
                <w:rFonts w:ascii="Arial" w:hAnsi="Arial" w:cs="Arial"/>
                <w:sz w:val="24"/>
                <w:szCs w:val="24"/>
              </w:rPr>
            </w:pPr>
            <w:r w:rsidRPr="00312E51">
              <w:rPr>
                <w:rFonts w:ascii="Arial" w:hAnsi="Arial" w:cs="Arial"/>
                <w:sz w:val="24"/>
                <w:szCs w:val="24"/>
              </w:rPr>
              <w:t xml:space="preserve"> - Cola </w:t>
            </w:r>
          </w:p>
          <w:p w:rsidR="00312E51" w:rsidRPr="00312E51" w:rsidRDefault="00983C84" w:rsidP="00312E51">
            <w:pPr>
              <w:rPr>
                <w:rFonts w:ascii="Arial" w:hAnsi="Arial" w:cs="Arial"/>
                <w:sz w:val="24"/>
                <w:szCs w:val="24"/>
              </w:rPr>
            </w:pPr>
            <w:r w:rsidRPr="00312E51">
              <w:rPr>
                <w:rFonts w:ascii="Arial" w:hAnsi="Arial" w:cs="Arial"/>
                <w:sz w:val="24"/>
                <w:szCs w:val="24"/>
              </w:rPr>
              <w:t xml:space="preserve">- Tesoura sem ponta </w:t>
            </w:r>
          </w:p>
          <w:p w:rsidR="00983C84" w:rsidRDefault="00983C84" w:rsidP="00312E51">
            <w:pPr>
              <w:rPr>
                <w:rFonts w:ascii="Arial" w:hAnsi="Arial" w:cs="Arial"/>
                <w:sz w:val="24"/>
                <w:szCs w:val="24"/>
              </w:rPr>
            </w:pPr>
            <w:r w:rsidRPr="00312E51">
              <w:rPr>
                <w:rFonts w:ascii="Arial" w:hAnsi="Arial" w:cs="Arial"/>
                <w:sz w:val="24"/>
                <w:szCs w:val="24"/>
              </w:rPr>
              <w:t>- Fita adesiva</w:t>
            </w:r>
          </w:p>
          <w:p w:rsidR="00F55356" w:rsidRPr="00F55356" w:rsidRDefault="00F55356" w:rsidP="00F553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5356">
              <w:rPr>
                <w:rFonts w:ascii="Arial" w:hAnsi="Arial" w:cs="Arial"/>
                <w:sz w:val="24"/>
                <w:szCs w:val="24"/>
              </w:rPr>
              <w:t>Como fazer:</w:t>
            </w:r>
          </w:p>
          <w:p w:rsidR="00F55356" w:rsidRPr="00F55356" w:rsidRDefault="00F55356" w:rsidP="00F553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5356">
              <w:rPr>
                <w:rFonts w:ascii="Arial" w:hAnsi="Arial" w:cs="Arial"/>
                <w:sz w:val="24"/>
                <w:szCs w:val="24"/>
              </w:rPr>
              <w:t>· Corte a garrafa PET na altura do gargalo, lembrando uma tacinha;</w:t>
            </w:r>
          </w:p>
          <w:p w:rsidR="00F55356" w:rsidRPr="00F55356" w:rsidRDefault="00F55356" w:rsidP="00F553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5356">
              <w:rPr>
                <w:rFonts w:ascii="Arial" w:hAnsi="Arial" w:cs="Arial"/>
                <w:sz w:val="24"/>
                <w:szCs w:val="24"/>
              </w:rPr>
              <w:t>· Corte cerca de 30 cm de barbante;</w:t>
            </w:r>
          </w:p>
          <w:p w:rsidR="00F55356" w:rsidRPr="00F55356" w:rsidRDefault="00F55356" w:rsidP="00F553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5356">
              <w:rPr>
                <w:rFonts w:ascii="Arial" w:hAnsi="Arial" w:cs="Arial"/>
                <w:sz w:val="24"/>
                <w:szCs w:val="24"/>
              </w:rPr>
              <w:t xml:space="preserve">· Amarre uma ponta de barbante na tampinha de refrigerante e amarre </w:t>
            </w:r>
            <w:r w:rsidRPr="00F55356">
              <w:rPr>
                <w:rFonts w:ascii="Arial" w:hAnsi="Arial" w:cs="Arial"/>
                <w:sz w:val="24"/>
                <w:szCs w:val="24"/>
              </w:rPr>
              <w:lastRenderedPageBreak/>
              <w:t>a outra ponta na ponta da garrafa PET;</w:t>
            </w:r>
          </w:p>
          <w:p w:rsidR="00F55356" w:rsidRPr="00F55356" w:rsidRDefault="00F55356" w:rsidP="00F553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5356">
              <w:rPr>
                <w:rFonts w:ascii="Arial" w:hAnsi="Arial" w:cs="Arial"/>
                <w:sz w:val="24"/>
                <w:szCs w:val="24"/>
              </w:rPr>
              <w:t>· Enfeite o bilboquê com os materiais que você quiser;</w:t>
            </w:r>
          </w:p>
          <w:p w:rsidR="00F55356" w:rsidRDefault="00F55356" w:rsidP="00F553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5356">
              <w:rPr>
                <w:rFonts w:ascii="Arial" w:hAnsi="Arial" w:cs="Arial"/>
                <w:sz w:val="24"/>
                <w:szCs w:val="24"/>
              </w:rPr>
              <w:t>· Agora é só jogar e brincar, tentando colocar a tampinha</w:t>
            </w:r>
            <w:r>
              <w:rPr>
                <w:rFonts w:ascii="Arial" w:hAnsi="Arial" w:cs="Arial"/>
                <w:sz w:val="24"/>
                <w:szCs w:val="24"/>
              </w:rPr>
              <w:t>/bola de papel</w:t>
            </w:r>
            <w:r w:rsidRPr="00F55356">
              <w:rPr>
                <w:rFonts w:ascii="Arial" w:hAnsi="Arial" w:cs="Arial"/>
                <w:sz w:val="24"/>
                <w:szCs w:val="24"/>
              </w:rPr>
              <w:t xml:space="preserve"> dentro da garrafa sem usar as mãos.</w:t>
            </w:r>
          </w:p>
          <w:p w:rsidR="00F55356" w:rsidRDefault="00F55356" w:rsidP="00F5535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2867187" cy="2132926"/>
                  <wp:effectExtent l="0" t="0" r="0" b="0"/>
                  <wp:docPr id="4" name="Imagem 4" descr="http://defensoresdanatureza.com.br/wp-content/uploads/2016/02/bilboque-passo-a-passo-material-reciclado-super-facil-defensores-da-nature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defensoresdanatureza.com.br/wp-content/uploads/2016/02/bilboque-passo-a-passo-material-reciclado-super-facil-defensores-da-naturez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330" cy="21330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12E51" w:rsidRPr="00312E51" w:rsidRDefault="008B5DE2" w:rsidP="00312E51">
            <w:hyperlink r:id="rId28" w:history="1">
              <w:r w:rsidR="00312E51">
                <w:rPr>
                  <w:rStyle w:val="Hyperlink"/>
                </w:rPr>
                <w:t>https://www.youtube.com/watch?v=_9XTBrHPOr4</w:t>
              </w:r>
            </w:hyperlink>
          </w:p>
          <w:p w:rsidR="00F55356" w:rsidRPr="00F55356" w:rsidRDefault="008B5DE2" w:rsidP="00220E12">
            <w:pPr>
              <w:tabs>
                <w:tab w:val="left" w:pos="2373"/>
              </w:tabs>
              <w:jc w:val="both"/>
            </w:pPr>
            <w:hyperlink r:id="rId29" w:history="1">
              <w:r w:rsidR="00983C84">
                <w:rPr>
                  <w:rStyle w:val="Hyperlink"/>
                </w:rPr>
                <w:t>https://www.youtube.com/watch?v=atJDUnxYZkA</w:t>
              </w:r>
            </w:hyperlink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O QUE VOCÊ VAI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ESTUDAR: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</w:p>
          <w:p w:rsidR="00A0644F" w:rsidRPr="001A5177" w:rsidRDefault="00652FB8" w:rsidP="00220E12">
            <w:pPr>
              <w:spacing w:after="0"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SEXT</w:t>
            </w:r>
            <w:r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A-FEIRA</w:t>
            </w:r>
            <w:r w:rsidR="00346A94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 28</w:t>
            </w:r>
            <w:r w:rsidR="00A0644F"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 xml:space="preserve">/08/2020 </w:t>
            </w:r>
          </w:p>
          <w:p w:rsidR="00A0644F" w:rsidRPr="001A5177" w:rsidRDefault="00A0644F" w:rsidP="00220E12">
            <w:pPr>
              <w:tabs>
                <w:tab w:val="left" w:pos="1284"/>
              </w:tabs>
              <w:spacing w:after="0" w:line="240" w:lineRule="auto"/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shd w:val="clear" w:color="auto" w:fill="FFFFFF"/>
                <w:lang w:eastAsia="zh-CN"/>
              </w:rPr>
              <w:t>SABERES E CONHECIMENTOS:</w:t>
            </w:r>
          </w:p>
          <w:p w:rsidR="00A0644F" w:rsidRPr="001A5177" w:rsidRDefault="00FB5A5C" w:rsidP="00FB5A5C">
            <w:pPr>
              <w:numPr>
                <w:ilvl w:val="0"/>
                <w:numId w:val="19"/>
              </w:numPr>
              <w:spacing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NOÇÃO TEMPORAL.</w:t>
            </w:r>
          </w:p>
        </w:tc>
      </w:tr>
      <w:tr w:rsidR="00A0644F" w:rsidRPr="001A5177" w:rsidTr="00220E12">
        <w:trPr>
          <w:trHeight w:val="139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PARA QUE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ESSES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DOS?</w:t>
            </w: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1608D" w:rsidRPr="00291F53" w:rsidRDefault="00A0644F" w:rsidP="0011608D">
            <w:pPr>
              <w:spacing w:line="360" w:lineRule="auto"/>
              <w:jc w:val="both"/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</w:pP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CAMPOS DE EXPERIÊNCIA</w:t>
            </w: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:</w:t>
            </w:r>
            <w:r w:rsidR="00652FB8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  <w:r w:rsidR="0011608D" w:rsidRPr="00291F53">
              <w:rPr>
                <w:rFonts w:ascii="Arial" w:hAnsi="Arial" w:cs="Arial"/>
                <w:b/>
                <w:bCs/>
                <w:sz w:val="24"/>
                <w:szCs w:val="24"/>
                <w:lang w:eastAsia="zh-CN"/>
              </w:rPr>
              <w:t>ESPAÇO, TEMPOS, QUANTIDADES, RELAÇÕES E TRANSFORMAÇÕES:</w:t>
            </w:r>
          </w:p>
          <w:p w:rsidR="0011608D" w:rsidRPr="00291F53" w:rsidRDefault="0011608D" w:rsidP="0011608D">
            <w:pPr>
              <w:spacing w:line="360" w:lineRule="auto"/>
              <w:jc w:val="both"/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291F53">
              <w:rPr>
                <w:rStyle w:val="Forte"/>
                <w:rFonts w:ascii="Arial" w:eastAsia="Arial" w:hAnsi="Arial" w:cs="Arial"/>
                <w:sz w:val="24"/>
                <w:szCs w:val="24"/>
                <w:shd w:val="clear" w:color="auto" w:fill="FFFFFF"/>
              </w:rPr>
              <w:t>(EI02ET04) IDENTIFICAR RELAÇÕES ESPACIAIS (DENTRO E FORA, EM CIMA, EMBAIXO, ACIMA, ABAIXO, ENTRE E DO LADO) E TEMPORAIS (ANTES, DURANTE E DEPOIS).</w:t>
            </w:r>
          </w:p>
          <w:p w:rsidR="00A0644F" w:rsidRPr="001A5177" w:rsidRDefault="0011608D" w:rsidP="0011608D">
            <w:pPr>
              <w:numPr>
                <w:ilvl w:val="0"/>
                <w:numId w:val="19"/>
              </w:num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291F53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IDENTIFICAR OS MOMENTOS DA ROTINA E CONVERSAR SOBRE OS ACONTECIMENTOS DO DIA </w:t>
            </w:r>
            <w:r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UTILIZANDO EXPRESSÕES TEMPORAIS.</w:t>
            </w:r>
          </w:p>
        </w:tc>
      </w:tr>
      <w:tr w:rsidR="00A0644F" w:rsidRPr="001A5177" w:rsidTr="00220E12">
        <w:trPr>
          <w:trHeight w:val="2538"/>
        </w:trPr>
        <w:tc>
          <w:tcPr>
            <w:tcW w:w="19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lastRenderedPageBreak/>
              <w:t>COMO VAMOS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ESTUDAR OS</w:t>
            </w:r>
          </w:p>
          <w:p w:rsidR="00A0644F" w:rsidRPr="001A5177" w:rsidRDefault="00A0644F" w:rsidP="00220E12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</w:pPr>
            <w:r w:rsidRPr="001A5177">
              <w:rPr>
                <w:rFonts w:ascii="Arial" w:eastAsia="SimSun" w:hAnsi="Arial" w:cs="Arial"/>
                <w:b/>
                <w:sz w:val="24"/>
                <w:szCs w:val="24"/>
                <w:lang w:eastAsia="pt-BR"/>
              </w:rPr>
              <w:t>CONTEÚDOS?</w:t>
            </w:r>
          </w:p>
          <w:p w:rsidR="00A0644F" w:rsidRPr="001A5177" w:rsidRDefault="00A0644F" w:rsidP="00220E12">
            <w:pPr>
              <w:spacing w:line="360" w:lineRule="auto"/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  <w:tc>
          <w:tcPr>
            <w:tcW w:w="7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B5A5C" w:rsidRDefault="00FB5A5C" w:rsidP="00FB5A5C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NOÇÃO TEMPORAL</w:t>
            </w:r>
          </w:p>
          <w:p w:rsidR="00FB5A5C" w:rsidRDefault="00FB5A5C" w:rsidP="00FB5A5C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ATIVIDADE PARA QUE A CRIANÇA IDENTIFIQUE O DIA E A </w:t>
            </w:r>
            <w:r w:rsidR="00652FB8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NOITE,</w:t>
            </w: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TRABALHANDO NOÇÃO TEMPORAL DE MANEIRA DIVERTIDA.</w:t>
            </w:r>
          </w:p>
          <w:p w:rsidR="0007405B" w:rsidRDefault="0007405B" w:rsidP="00FB5A5C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>Entendendo que o dia é composto por manhã, tarde e noite, que existem rotinas e horário estipulados para cada momento do dia a dia.</w:t>
            </w:r>
            <w:bookmarkStart w:id="0" w:name="_GoBack"/>
            <w:bookmarkEnd w:id="0"/>
          </w:p>
          <w:p w:rsidR="00FB5A5C" w:rsidRPr="001A5177" w:rsidRDefault="00FB5A5C" w:rsidP="00FB5A5C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  <w:r>
              <w:rPr>
                <w:noProof/>
                <w:lang w:eastAsia="pt-BR"/>
              </w:rPr>
              <w:drawing>
                <wp:inline distT="0" distB="0" distL="0" distR="0">
                  <wp:extent cx="4923064" cy="3370881"/>
                  <wp:effectExtent l="0" t="0" r="0" b="0"/>
                  <wp:docPr id="16" name="Imagem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0" cstate="print"/>
                          <a:srcRect l="6354" t="26536" r="50270" b="20638"/>
                          <a:stretch/>
                        </pic:blipFill>
                        <pic:spPr bwMode="auto">
                          <a:xfrm>
                            <a:off x="0" y="0"/>
                            <a:ext cx="4927152" cy="33736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1A5177"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  <w:t xml:space="preserve"> </w:t>
            </w:r>
          </w:p>
          <w:p w:rsidR="008E306B" w:rsidRPr="001A5177" w:rsidRDefault="008E306B" w:rsidP="00220E12">
            <w:pPr>
              <w:jc w:val="both"/>
              <w:rPr>
                <w:rFonts w:ascii="Arial" w:eastAsiaTheme="minorEastAsia" w:hAnsi="Arial" w:cs="Arial"/>
                <w:b/>
                <w:sz w:val="24"/>
                <w:szCs w:val="24"/>
                <w:lang w:eastAsia="zh-CN"/>
              </w:rPr>
            </w:pPr>
          </w:p>
        </w:tc>
      </w:tr>
    </w:tbl>
    <w:p w:rsidR="00A0644F" w:rsidRPr="001A5177" w:rsidRDefault="00A0644F" w:rsidP="00A0644F">
      <w:pPr>
        <w:rPr>
          <w:rFonts w:ascii="Arial" w:hAnsi="Arial" w:cs="Arial"/>
          <w:sz w:val="24"/>
          <w:szCs w:val="24"/>
        </w:rPr>
      </w:pPr>
    </w:p>
    <w:p w:rsidR="00805FA8" w:rsidRPr="001A5177" w:rsidRDefault="00805FA8" w:rsidP="001A5177">
      <w:pPr>
        <w:rPr>
          <w:rFonts w:ascii="Arial" w:hAnsi="Arial" w:cs="Arial"/>
          <w:sz w:val="24"/>
          <w:szCs w:val="24"/>
        </w:rPr>
      </w:pPr>
    </w:p>
    <w:sectPr w:rsidR="00805FA8" w:rsidRPr="001A5177" w:rsidSect="00A0644F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87107" w:rsidRDefault="00187107" w:rsidP="00D92049">
      <w:pPr>
        <w:spacing w:after="0" w:line="240" w:lineRule="auto"/>
      </w:pPr>
      <w:r>
        <w:separator/>
      </w:r>
    </w:p>
  </w:endnote>
  <w:endnote w:type="continuationSeparator" w:id="0">
    <w:p w:rsidR="00187107" w:rsidRDefault="00187107" w:rsidP="00D920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roman"/>
    <w:pitch w:val="default"/>
    <w:sig w:usb0="00000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87107" w:rsidRDefault="00187107" w:rsidP="00D92049">
      <w:pPr>
        <w:spacing w:after="0" w:line="240" w:lineRule="auto"/>
      </w:pPr>
      <w:r>
        <w:separator/>
      </w:r>
    </w:p>
  </w:footnote>
  <w:footnote w:type="continuationSeparator" w:id="0">
    <w:p w:rsidR="00187107" w:rsidRDefault="00187107" w:rsidP="00D920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0F36457"/>
    <w:multiLevelType w:val="singleLevel"/>
    <w:tmpl w:val="90F3645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>
    <w:nsid w:val="976E2B50"/>
    <w:multiLevelType w:val="singleLevel"/>
    <w:tmpl w:val="976E2B50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2">
    <w:nsid w:val="AB3387FE"/>
    <w:multiLevelType w:val="singleLevel"/>
    <w:tmpl w:val="AB3387F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>
    <w:nsid w:val="B5E306ED"/>
    <w:multiLevelType w:val="multilevel"/>
    <w:tmpl w:val="B5E306ED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4">
    <w:nsid w:val="BF205925"/>
    <w:multiLevelType w:val="multilevel"/>
    <w:tmpl w:val="BF205925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5">
    <w:nsid w:val="CF092B84"/>
    <w:multiLevelType w:val="multilevel"/>
    <w:tmpl w:val="CF092B84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6">
    <w:nsid w:val="FFDD73E2"/>
    <w:multiLevelType w:val="singleLevel"/>
    <w:tmpl w:val="FFDD73E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>
    <w:nsid w:val="0053208E"/>
    <w:multiLevelType w:val="multilevel"/>
    <w:tmpl w:val="0053208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8">
    <w:nsid w:val="03D62ECE"/>
    <w:multiLevelType w:val="multilevel"/>
    <w:tmpl w:val="03D62ECE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9">
    <w:nsid w:val="0A0F2214"/>
    <w:multiLevelType w:val="multilevel"/>
    <w:tmpl w:val="20C8DA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1A5571CC"/>
    <w:multiLevelType w:val="hybridMultilevel"/>
    <w:tmpl w:val="FD8222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CEC382A"/>
    <w:multiLevelType w:val="hybridMultilevel"/>
    <w:tmpl w:val="C2A273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B6D2A5C"/>
    <w:multiLevelType w:val="hybridMultilevel"/>
    <w:tmpl w:val="0AA822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08D15D1"/>
    <w:multiLevelType w:val="hybridMultilevel"/>
    <w:tmpl w:val="92BA96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DFC12F2"/>
    <w:multiLevelType w:val="hybridMultilevel"/>
    <w:tmpl w:val="012A18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1E86BB7"/>
    <w:multiLevelType w:val="singleLevel"/>
    <w:tmpl w:val="51E86BB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6">
    <w:nsid w:val="59ADCABA"/>
    <w:multiLevelType w:val="multilevel"/>
    <w:tmpl w:val="59ADCAB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left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left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left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left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left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left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left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left" w:pos="3600"/>
        </w:tabs>
        <w:ind w:left="3600" w:hanging="360"/>
      </w:pPr>
    </w:lvl>
  </w:abstractNum>
  <w:abstractNum w:abstractNumId="17">
    <w:nsid w:val="63CB2451"/>
    <w:multiLevelType w:val="multilevel"/>
    <w:tmpl w:val="F1445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EC7D44"/>
    <w:multiLevelType w:val="hybridMultilevel"/>
    <w:tmpl w:val="010A16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6"/>
  </w:num>
  <w:num w:numId="4">
    <w:abstractNumId w:val="4"/>
  </w:num>
  <w:num w:numId="5">
    <w:abstractNumId w:val="3"/>
  </w:num>
  <w:num w:numId="6">
    <w:abstractNumId w:val="8"/>
  </w:num>
  <w:num w:numId="7">
    <w:abstractNumId w:val="12"/>
  </w:num>
  <w:num w:numId="8">
    <w:abstractNumId w:val="14"/>
  </w:num>
  <w:num w:numId="9">
    <w:abstractNumId w:val="10"/>
  </w:num>
  <w:num w:numId="10">
    <w:abstractNumId w:val="11"/>
  </w:num>
  <w:num w:numId="11">
    <w:abstractNumId w:val="13"/>
  </w:num>
  <w:num w:numId="12">
    <w:abstractNumId w:val="18"/>
  </w:num>
  <w:num w:numId="13">
    <w:abstractNumId w:val="17"/>
  </w:num>
  <w:num w:numId="14">
    <w:abstractNumId w:val="9"/>
  </w:num>
  <w:num w:numId="15">
    <w:abstractNumId w:val="0"/>
  </w:num>
  <w:num w:numId="16">
    <w:abstractNumId w:val="15"/>
  </w:num>
  <w:num w:numId="17">
    <w:abstractNumId w:val="2"/>
  </w:num>
  <w:num w:numId="18">
    <w:abstractNumId w:val="6"/>
  </w:num>
  <w:num w:numId="19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</w:compat>
  <w:rsids>
    <w:rsidRoot w:val="00D42252"/>
    <w:rsid w:val="00001106"/>
    <w:rsid w:val="000238EC"/>
    <w:rsid w:val="00026B60"/>
    <w:rsid w:val="00043577"/>
    <w:rsid w:val="00050DC1"/>
    <w:rsid w:val="00060AEF"/>
    <w:rsid w:val="00072872"/>
    <w:rsid w:val="0007405B"/>
    <w:rsid w:val="00077945"/>
    <w:rsid w:val="000814CE"/>
    <w:rsid w:val="000E4185"/>
    <w:rsid w:val="000F1F72"/>
    <w:rsid w:val="00113D7B"/>
    <w:rsid w:val="0011608D"/>
    <w:rsid w:val="001262EC"/>
    <w:rsid w:val="00142399"/>
    <w:rsid w:val="00161005"/>
    <w:rsid w:val="00162CA5"/>
    <w:rsid w:val="00171A24"/>
    <w:rsid w:val="00187107"/>
    <w:rsid w:val="00191AE4"/>
    <w:rsid w:val="001A08E2"/>
    <w:rsid w:val="001A5177"/>
    <w:rsid w:val="001B14B0"/>
    <w:rsid w:val="001C4B24"/>
    <w:rsid w:val="001C79EC"/>
    <w:rsid w:val="00217CAD"/>
    <w:rsid w:val="00220E12"/>
    <w:rsid w:val="0022106F"/>
    <w:rsid w:val="002330C0"/>
    <w:rsid w:val="00233980"/>
    <w:rsid w:val="002356CA"/>
    <w:rsid w:val="00246D42"/>
    <w:rsid w:val="00276461"/>
    <w:rsid w:val="002A7A56"/>
    <w:rsid w:val="002B3776"/>
    <w:rsid w:val="002B5E5E"/>
    <w:rsid w:val="002D094F"/>
    <w:rsid w:val="002D2E3B"/>
    <w:rsid w:val="002D4C3B"/>
    <w:rsid w:val="002D576A"/>
    <w:rsid w:val="002D71C7"/>
    <w:rsid w:val="002E0BF0"/>
    <w:rsid w:val="00312E51"/>
    <w:rsid w:val="003221DE"/>
    <w:rsid w:val="0032466B"/>
    <w:rsid w:val="00336A5C"/>
    <w:rsid w:val="00336C94"/>
    <w:rsid w:val="00346A94"/>
    <w:rsid w:val="003565B4"/>
    <w:rsid w:val="003665C3"/>
    <w:rsid w:val="00384D10"/>
    <w:rsid w:val="00391775"/>
    <w:rsid w:val="003A6B1A"/>
    <w:rsid w:val="003B1546"/>
    <w:rsid w:val="003B2331"/>
    <w:rsid w:val="003C251D"/>
    <w:rsid w:val="003C6B98"/>
    <w:rsid w:val="003C71CE"/>
    <w:rsid w:val="003E40E2"/>
    <w:rsid w:val="003F3BF2"/>
    <w:rsid w:val="003F4437"/>
    <w:rsid w:val="00402FBB"/>
    <w:rsid w:val="004041AE"/>
    <w:rsid w:val="004077B6"/>
    <w:rsid w:val="00421BE1"/>
    <w:rsid w:val="00443353"/>
    <w:rsid w:val="004531EF"/>
    <w:rsid w:val="00455A88"/>
    <w:rsid w:val="0045602D"/>
    <w:rsid w:val="00463E90"/>
    <w:rsid w:val="0046546D"/>
    <w:rsid w:val="00467FA2"/>
    <w:rsid w:val="004732CF"/>
    <w:rsid w:val="00474F90"/>
    <w:rsid w:val="00480601"/>
    <w:rsid w:val="004905B5"/>
    <w:rsid w:val="00492977"/>
    <w:rsid w:val="004D4590"/>
    <w:rsid w:val="004D637B"/>
    <w:rsid w:val="004E51D3"/>
    <w:rsid w:val="004E78BA"/>
    <w:rsid w:val="005019E5"/>
    <w:rsid w:val="005063E1"/>
    <w:rsid w:val="00510F33"/>
    <w:rsid w:val="00536472"/>
    <w:rsid w:val="005467B7"/>
    <w:rsid w:val="0055223D"/>
    <w:rsid w:val="00553626"/>
    <w:rsid w:val="0055739D"/>
    <w:rsid w:val="005736ED"/>
    <w:rsid w:val="00574AE2"/>
    <w:rsid w:val="005A2621"/>
    <w:rsid w:val="005B1786"/>
    <w:rsid w:val="005E1529"/>
    <w:rsid w:val="005F4127"/>
    <w:rsid w:val="0061364B"/>
    <w:rsid w:val="006337C7"/>
    <w:rsid w:val="00642A51"/>
    <w:rsid w:val="00652FB8"/>
    <w:rsid w:val="006571D1"/>
    <w:rsid w:val="00681D97"/>
    <w:rsid w:val="006871CE"/>
    <w:rsid w:val="006C0590"/>
    <w:rsid w:val="006D37A0"/>
    <w:rsid w:val="006D5A90"/>
    <w:rsid w:val="00705FF9"/>
    <w:rsid w:val="00712055"/>
    <w:rsid w:val="00715D94"/>
    <w:rsid w:val="0073693F"/>
    <w:rsid w:val="00760668"/>
    <w:rsid w:val="00760A28"/>
    <w:rsid w:val="0078698E"/>
    <w:rsid w:val="007B0ED5"/>
    <w:rsid w:val="007B361B"/>
    <w:rsid w:val="007C306E"/>
    <w:rsid w:val="007E6C6B"/>
    <w:rsid w:val="0080031E"/>
    <w:rsid w:val="00805FA8"/>
    <w:rsid w:val="00806BE6"/>
    <w:rsid w:val="008240E3"/>
    <w:rsid w:val="00841733"/>
    <w:rsid w:val="0085101D"/>
    <w:rsid w:val="00853EF4"/>
    <w:rsid w:val="00862C6F"/>
    <w:rsid w:val="00863119"/>
    <w:rsid w:val="00864AE3"/>
    <w:rsid w:val="00865C05"/>
    <w:rsid w:val="008908D1"/>
    <w:rsid w:val="0089293D"/>
    <w:rsid w:val="00895191"/>
    <w:rsid w:val="008A28DF"/>
    <w:rsid w:val="008B57DF"/>
    <w:rsid w:val="008B5DE2"/>
    <w:rsid w:val="008C0DBE"/>
    <w:rsid w:val="008C16A9"/>
    <w:rsid w:val="008D0520"/>
    <w:rsid w:val="008D326A"/>
    <w:rsid w:val="008E13A4"/>
    <w:rsid w:val="008E1ED7"/>
    <w:rsid w:val="008E306B"/>
    <w:rsid w:val="009027E4"/>
    <w:rsid w:val="00912F6D"/>
    <w:rsid w:val="009356A8"/>
    <w:rsid w:val="00937E89"/>
    <w:rsid w:val="00947714"/>
    <w:rsid w:val="00983C84"/>
    <w:rsid w:val="009D1997"/>
    <w:rsid w:val="009D4ED1"/>
    <w:rsid w:val="009F345C"/>
    <w:rsid w:val="00A0644F"/>
    <w:rsid w:val="00A137EA"/>
    <w:rsid w:val="00A17266"/>
    <w:rsid w:val="00A232C8"/>
    <w:rsid w:val="00A40F95"/>
    <w:rsid w:val="00A56A20"/>
    <w:rsid w:val="00A748DA"/>
    <w:rsid w:val="00A90C71"/>
    <w:rsid w:val="00A959E6"/>
    <w:rsid w:val="00AA5D8D"/>
    <w:rsid w:val="00AB4564"/>
    <w:rsid w:val="00AB6CB1"/>
    <w:rsid w:val="00AC360A"/>
    <w:rsid w:val="00AF01DC"/>
    <w:rsid w:val="00AF4CE7"/>
    <w:rsid w:val="00AF6F9F"/>
    <w:rsid w:val="00B31FCD"/>
    <w:rsid w:val="00B328B5"/>
    <w:rsid w:val="00B441A7"/>
    <w:rsid w:val="00B9365B"/>
    <w:rsid w:val="00BB53E5"/>
    <w:rsid w:val="00BB76CE"/>
    <w:rsid w:val="00BC1A45"/>
    <w:rsid w:val="00BC1A73"/>
    <w:rsid w:val="00BE0EC3"/>
    <w:rsid w:val="00BE25F9"/>
    <w:rsid w:val="00BE3195"/>
    <w:rsid w:val="00BE559F"/>
    <w:rsid w:val="00BF3E23"/>
    <w:rsid w:val="00C30665"/>
    <w:rsid w:val="00C355AC"/>
    <w:rsid w:val="00C46078"/>
    <w:rsid w:val="00C90BB0"/>
    <w:rsid w:val="00C91F82"/>
    <w:rsid w:val="00C92497"/>
    <w:rsid w:val="00C968F6"/>
    <w:rsid w:val="00CA02E0"/>
    <w:rsid w:val="00CE49A8"/>
    <w:rsid w:val="00D000B6"/>
    <w:rsid w:val="00D02A1A"/>
    <w:rsid w:val="00D0593C"/>
    <w:rsid w:val="00D06AF3"/>
    <w:rsid w:val="00D10E94"/>
    <w:rsid w:val="00D14B2C"/>
    <w:rsid w:val="00D1633A"/>
    <w:rsid w:val="00D2511B"/>
    <w:rsid w:val="00D34BC9"/>
    <w:rsid w:val="00D42252"/>
    <w:rsid w:val="00D4433E"/>
    <w:rsid w:val="00D475FD"/>
    <w:rsid w:val="00D517F8"/>
    <w:rsid w:val="00D57FD8"/>
    <w:rsid w:val="00D727B8"/>
    <w:rsid w:val="00D92049"/>
    <w:rsid w:val="00DD07ED"/>
    <w:rsid w:val="00E00EC7"/>
    <w:rsid w:val="00E01208"/>
    <w:rsid w:val="00E30CBE"/>
    <w:rsid w:val="00E33CEC"/>
    <w:rsid w:val="00E53CA8"/>
    <w:rsid w:val="00E67446"/>
    <w:rsid w:val="00E877D4"/>
    <w:rsid w:val="00E90A63"/>
    <w:rsid w:val="00E95FE4"/>
    <w:rsid w:val="00EC0D58"/>
    <w:rsid w:val="00F0077E"/>
    <w:rsid w:val="00F20336"/>
    <w:rsid w:val="00F22D04"/>
    <w:rsid w:val="00F2651D"/>
    <w:rsid w:val="00F31F4A"/>
    <w:rsid w:val="00F33864"/>
    <w:rsid w:val="00F412CD"/>
    <w:rsid w:val="00F43D4D"/>
    <w:rsid w:val="00F5043E"/>
    <w:rsid w:val="00F55356"/>
    <w:rsid w:val="00F67D04"/>
    <w:rsid w:val="00F7181C"/>
    <w:rsid w:val="00F8536C"/>
    <w:rsid w:val="00F94C40"/>
    <w:rsid w:val="00FB5A5C"/>
    <w:rsid w:val="00FC1628"/>
    <w:rsid w:val="00FF31A0"/>
    <w:rsid w:val="1F425F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List" w:semiHidden="0" w:uiPriority="0" w:unhideWhenUsed="0" w:qFormat="1"/>
    <w:lsdException w:name="Title" w:semiHidden="0" w:uiPriority="10" w:unhideWhenUsed="0" w:qFormat="1"/>
    <w:lsdException w:name="Default Paragraph Font" w:uiPriority="1" w:qFormat="1"/>
    <w:lsdException w:name="Body Text" w:semiHidden="0" w:uiPriority="0" w:unhideWhenUsed="0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Grid" w:semiHidden="0" w:uiPriority="0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42252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rsid w:val="0039177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har"/>
    <w:uiPriority w:val="9"/>
    <w:qFormat/>
    <w:rsid w:val="0039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Lista">
    <w:name w:val="List"/>
    <w:basedOn w:val="Corpodetexto"/>
    <w:qFormat/>
    <w:rsid w:val="00D42252"/>
    <w:rPr>
      <w:rFonts w:cs="Lucida Sans"/>
    </w:rPr>
  </w:style>
  <w:style w:type="paragraph" w:styleId="Corpodetexto">
    <w:name w:val="Body Text"/>
    <w:basedOn w:val="Normal"/>
    <w:qFormat/>
    <w:rsid w:val="00D42252"/>
    <w:pPr>
      <w:spacing w:after="140" w:line="276" w:lineRule="auto"/>
    </w:pPr>
  </w:style>
  <w:style w:type="paragraph" w:styleId="Legenda">
    <w:name w:val="caption"/>
    <w:basedOn w:val="Normal"/>
    <w:next w:val="Normal"/>
    <w:qFormat/>
    <w:rsid w:val="00D4225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character" w:styleId="Forte">
    <w:name w:val="Strong"/>
    <w:basedOn w:val="Fontepargpadro"/>
    <w:uiPriority w:val="22"/>
    <w:qFormat/>
    <w:rsid w:val="00D42252"/>
    <w:rPr>
      <w:b/>
      <w:bCs/>
    </w:rPr>
  </w:style>
  <w:style w:type="table" w:styleId="Tabelacomgrade">
    <w:name w:val="Table Grid"/>
    <w:basedOn w:val="Tabelanormal"/>
    <w:qFormat/>
    <w:rsid w:val="00D42252"/>
    <w:pPr>
      <w:spacing w:line="256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tulo10">
    <w:name w:val="Título1"/>
    <w:basedOn w:val="Normal"/>
    <w:next w:val="Corpodetexto"/>
    <w:qFormat/>
    <w:rsid w:val="00D42252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ndice">
    <w:name w:val="Índice"/>
    <w:basedOn w:val="Normal"/>
    <w:qFormat/>
    <w:rsid w:val="00D42252"/>
    <w:pPr>
      <w:suppressLineNumbers/>
    </w:pPr>
    <w:rPr>
      <w:rFonts w:cs="Lucida Sans"/>
    </w:rPr>
  </w:style>
  <w:style w:type="paragraph" w:styleId="PargrafodaLista">
    <w:name w:val="List Paragraph"/>
    <w:basedOn w:val="Normal"/>
    <w:uiPriority w:val="34"/>
    <w:qFormat/>
    <w:rsid w:val="00D42252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3F44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F4437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tulo1Char">
    <w:name w:val="Título 1 Char"/>
    <w:basedOn w:val="Fontepargpadro"/>
    <w:link w:val="Ttulo1"/>
    <w:uiPriority w:val="9"/>
    <w:rsid w:val="00391775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en-US"/>
    </w:rPr>
  </w:style>
  <w:style w:type="character" w:customStyle="1" w:styleId="Ttulo2Char">
    <w:name w:val="Título 2 Char"/>
    <w:basedOn w:val="Fontepargpadro"/>
    <w:link w:val="Ttulo2"/>
    <w:uiPriority w:val="9"/>
    <w:rsid w:val="00391775"/>
    <w:rPr>
      <w:rFonts w:eastAsia="Times New Roman"/>
      <w:b/>
      <w:bCs/>
      <w:sz w:val="36"/>
      <w:szCs w:val="36"/>
    </w:rPr>
  </w:style>
  <w:style w:type="character" w:styleId="Hyperlink">
    <w:name w:val="Hyperlink"/>
    <w:basedOn w:val="Fontepargpadro"/>
    <w:uiPriority w:val="99"/>
    <w:unhideWhenUsed/>
    <w:rsid w:val="00391775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3917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a-size-extra-large">
    <w:name w:val="a-size-extra-large"/>
    <w:basedOn w:val="Fontepargpadro"/>
    <w:rsid w:val="00B328B5"/>
  </w:style>
  <w:style w:type="character" w:customStyle="1" w:styleId="a-size-large">
    <w:name w:val="a-size-large"/>
    <w:basedOn w:val="Fontepargpadro"/>
    <w:rsid w:val="00B328B5"/>
  </w:style>
  <w:style w:type="character" w:customStyle="1" w:styleId="author">
    <w:name w:val="author"/>
    <w:basedOn w:val="Fontepargpadro"/>
    <w:rsid w:val="00B328B5"/>
  </w:style>
  <w:style w:type="character" w:customStyle="1" w:styleId="a-color-secondary">
    <w:name w:val="a-color-secondary"/>
    <w:basedOn w:val="Fontepargpadro"/>
    <w:rsid w:val="00B328B5"/>
  </w:style>
  <w:style w:type="character" w:customStyle="1" w:styleId="style-scope">
    <w:name w:val="style-scope"/>
    <w:basedOn w:val="Fontepargpadro"/>
    <w:rsid w:val="00BE559F"/>
  </w:style>
  <w:style w:type="character" w:styleId="nfase">
    <w:name w:val="Emphasis"/>
    <w:basedOn w:val="Fontepargpadro"/>
    <w:uiPriority w:val="20"/>
    <w:qFormat/>
    <w:rsid w:val="00F0077E"/>
    <w:rPr>
      <w:i/>
      <w:iCs/>
    </w:rPr>
  </w:style>
  <w:style w:type="paragraph" w:styleId="Cabealho">
    <w:name w:val="header"/>
    <w:basedOn w:val="Normal"/>
    <w:link w:val="Cabealho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Rodap">
    <w:name w:val="footer"/>
    <w:basedOn w:val="Normal"/>
    <w:link w:val="RodapChar"/>
    <w:uiPriority w:val="99"/>
    <w:unhideWhenUsed/>
    <w:rsid w:val="00D9204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92049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0129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27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3978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45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0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150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49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9575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0729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1092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3127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35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03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7721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262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815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hyperlink" Target="https://www.youtube.com/watch?v=LQu5pUipxPY" TargetMode="External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s://www.youtube.com/watch?v=gDEnVgMcJDA" TargetMode="External"/><Relationship Id="rId25" Type="http://schemas.openxmlformats.org/officeDocument/2006/relationships/image" Target="media/image10.jpeg"/><Relationship Id="rId3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um1WHr1ejow" TargetMode="External"/><Relationship Id="rId20" Type="http://schemas.openxmlformats.org/officeDocument/2006/relationships/hyperlink" Target="https://www.youtube.com/watch?v=9eLv1r6Fgsc" TargetMode="External"/><Relationship Id="rId29" Type="http://schemas.openxmlformats.org/officeDocument/2006/relationships/hyperlink" Target="https://www.youtube.com/watch?v=atJDUnxYZk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estudokids.com.br/folclore-como-e-quando-se-iniciou-caracteristicas-e-no-brasil/" TargetMode="External"/><Relationship Id="rId24" Type="http://schemas.openxmlformats.org/officeDocument/2006/relationships/image" Target="media/image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hyperlink" Target="https://www.youtube.com/watch?v=DIwylF8oGaw" TargetMode="External"/><Relationship Id="rId28" Type="http://schemas.openxmlformats.org/officeDocument/2006/relationships/hyperlink" Target="https://www.youtube.com/watch?v=_9XTBrHPOr4" TargetMode="External"/><Relationship Id="rId10" Type="http://schemas.openxmlformats.org/officeDocument/2006/relationships/hyperlink" Target="https://www.estudokids.com.br/folclore-brasileiro/" TargetMode="External"/><Relationship Id="rId19" Type="http://schemas.openxmlformats.org/officeDocument/2006/relationships/image" Target="media/image6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www.youtube.com/watch?v=ljTSqTkaseA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15</Pages>
  <Words>2146</Words>
  <Characters>11594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Caio</dc:creator>
  <cp:lastModifiedBy>marcia.moreira</cp:lastModifiedBy>
  <cp:revision>3</cp:revision>
  <cp:lastPrinted>2020-05-25T15:59:00Z</cp:lastPrinted>
  <dcterms:created xsi:type="dcterms:W3CDTF">2020-08-17T11:21:00Z</dcterms:created>
  <dcterms:modified xsi:type="dcterms:W3CDTF">2020-08-17T11:25:00Z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KSOProductBuildVer">
    <vt:lpwstr>1046-11.2.0.9363</vt:lpwstr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